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080" w:type="dxa"/>
        <w:tblLook w:val="0600" w:firstRow="0" w:lastRow="0" w:firstColumn="0" w:lastColumn="0" w:noHBand="1" w:noVBand="1"/>
      </w:tblPr>
      <w:tblGrid>
        <w:gridCol w:w="6930"/>
        <w:gridCol w:w="2060"/>
      </w:tblGrid>
      <w:tr w:rsidR="00E3286D" w:rsidRPr="00FA3EB3" w14:paraId="6A6C633E" w14:textId="77777777" w:rsidTr="00355DEE">
        <w:trPr>
          <w:trHeight w:val="1728"/>
        </w:trPr>
        <w:tc>
          <w:tcPr>
            <w:tcW w:w="6930" w:type="dxa"/>
            <w:vAlign w:val="center"/>
          </w:tcPr>
          <w:p w14:paraId="403525D7" w14:textId="77777777" w:rsidR="00E3286D" w:rsidRPr="008224E5" w:rsidRDefault="008224E5" w:rsidP="00E3286D">
            <w:pPr>
              <w:pStyle w:val="Title"/>
              <w:rPr>
                <w:sz w:val="52"/>
                <w:szCs w:val="52"/>
              </w:rPr>
            </w:pPr>
            <w:r w:rsidRPr="008224E5">
              <w:rPr>
                <w:sz w:val="52"/>
                <w:szCs w:val="52"/>
              </w:rPr>
              <w:t>Welsh Mesothelioma MDT Referral Form</w:t>
            </w:r>
          </w:p>
        </w:tc>
        <w:tc>
          <w:tcPr>
            <w:tcW w:w="2060" w:type="dxa"/>
            <w:vAlign w:val="center"/>
          </w:tcPr>
          <w:p w14:paraId="51F9778E" w14:textId="77777777" w:rsidR="00E3286D" w:rsidRPr="00FA3EB3" w:rsidRDefault="00E3286D" w:rsidP="00E3286D">
            <w:pPr>
              <w:spacing w:after="0"/>
              <w:jc w:val="right"/>
            </w:pPr>
          </w:p>
        </w:tc>
      </w:tr>
    </w:tbl>
    <w:p w14:paraId="5B282780" w14:textId="77777777" w:rsidR="00E3286D" w:rsidRPr="00FA3EB3" w:rsidRDefault="002F6A8F" w:rsidP="003B49EC">
      <w:r w:rsidRPr="00864A5B">
        <w:rPr>
          <w:noProof/>
        </w:rPr>
        <w:drawing>
          <wp:anchor distT="0" distB="0" distL="114300" distR="114300" simplePos="0" relativeHeight="251658240" behindDoc="0" locked="0" layoutInCell="1" allowOverlap="1" wp14:anchorId="2DB0FE23" wp14:editId="7A12453A">
            <wp:simplePos x="0" y="0"/>
            <wp:positionH relativeFrom="column">
              <wp:posOffset>-95250</wp:posOffset>
            </wp:positionH>
            <wp:positionV relativeFrom="paragraph">
              <wp:posOffset>-998220</wp:posOffset>
            </wp:positionV>
            <wp:extent cx="790575" cy="790575"/>
            <wp:effectExtent l="0" t="0" r="9525" b="9525"/>
            <wp:wrapNone/>
            <wp:docPr id="2" name="Picture 1" descr="Mesothelioma UK | Supporting people with this asbestos canc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sothelioma UK | Supporting people with this asbestos cance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803B82" w14:textId="77777777" w:rsidR="00E3286D" w:rsidRPr="00FA3EB3" w:rsidRDefault="008224E5" w:rsidP="00FD35A6">
      <w:pPr>
        <w:pStyle w:val="Heading1"/>
      </w:pPr>
      <w:r>
        <w:t>Referral Process</w:t>
      </w:r>
    </w:p>
    <w:p w14:paraId="0877B42F" w14:textId="77777777" w:rsidR="00FD35A6" w:rsidRPr="00F01822" w:rsidRDefault="008224E5" w:rsidP="00FD35A6">
      <w:r w:rsidRPr="00F01822">
        <w:t xml:space="preserve">Please ensure all sections of this form are completed, incomplete forms will be returned to referring teams.  </w:t>
      </w:r>
    </w:p>
    <w:p w14:paraId="73482D43" w14:textId="77777777" w:rsidR="008224E5" w:rsidRPr="00F01822" w:rsidRDefault="008224E5" w:rsidP="00FD35A6">
      <w:r w:rsidRPr="00F01822">
        <w:t xml:space="preserve">The deadline for patients to be added to the MDT list for discussion is 12:00pm Monday.  The MDT is held weekly on Thursday lunchtime. </w:t>
      </w:r>
    </w:p>
    <w:p w14:paraId="32FD5A67" w14:textId="77777777" w:rsidR="008224E5" w:rsidRPr="00F01822" w:rsidRDefault="008224E5" w:rsidP="00FD35A6">
      <w:r w:rsidRPr="00F01822">
        <w:t>Please ensure</w:t>
      </w:r>
    </w:p>
    <w:p w14:paraId="3C81ED05" w14:textId="77777777" w:rsidR="008224E5" w:rsidRDefault="008224E5" w:rsidP="008224E5">
      <w:pPr>
        <w:pStyle w:val="ListParagraph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F01822">
        <w:rPr>
          <w:rFonts w:asciiTheme="minorHAnsi" w:hAnsiTheme="minorHAnsi"/>
          <w:sz w:val="22"/>
          <w:szCs w:val="22"/>
        </w:rPr>
        <w:t xml:space="preserve">Referral forms are fully completed and sent by e-mail to </w:t>
      </w:r>
      <w:hyperlink r:id="rId11" w:history="1">
        <w:r w:rsidR="00F01822" w:rsidRPr="00670BD1">
          <w:rPr>
            <w:rStyle w:val="Hyperlink"/>
            <w:rFonts w:asciiTheme="minorHAnsi" w:hAnsiTheme="minorHAnsi"/>
            <w:sz w:val="22"/>
            <w:szCs w:val="22"/>
          </w:rPr>
          <w:t>Mesothelioma.MDT.CAV@wales.nhs.uk</w:t>
        </w:r>
      </w:hyperlink>
    </w:p>
    <w:p w14:paraId="5F6EBD38" w14:textId="77777777" w:rsidR="00F01822" w:rsidRPr="00F01822" w:rsidRDefault="00F01822" w:rsidP="008224E5">
      <w:pPr>
        <w:pStyle w:val="ListParagraph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Mesothelioma Pathology </w:t>
      </w:r>
      <w:r w:rsidR="00D80FED">
        <w:rPr>
          <w:rFonts w:asciiTheme="minorHAnsi" w:hAnsiTheme="minorHAnsi"/>
          <w:sz w:val="22"/>
          <w:szCs w:val="22"/>
        </w:rPr>
        <w:t>Specimens</w:t>
      </w:r>
      <w:r>
        <w:rPr>
          <w:rFonts w:asciiTheme="minorHAnsi" w:hAnsiTheme="minorHAnsi"/>
          <w:sz w:val="22"/>
          <w:szCs w:val="22"/>
        </w:rPr>
        <w:t xml:space="preserve"> are sent FAO: Elaine Cox, Mesothelioma MDT, Cellular Pathology, UHW, Health Park, Cardiff</w:t>
      </w:r>
    </w:p>
    <w:p w14:paraId="365DF678" w14:textId="77777777" w:rsidR="00FD35A6" w:rsidRPr="00FA3EB3" w:rsidRDefault="00F01822" w:rsidP="00FD35A6">
      <w:pPr>
        <w:pStyle w:val="Heading1"/>
      </w:pPr>
      <w:r>
        <w:t>Patient Demographics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2263"/>
        <w:gridCol w:w="2694"/>
        <w:gridCol w:w="2976"/>
        <w:gridCol w:w="2857"/>
      </w:tblGrid>
      <w:tr w:rsidR="009C05AC" w:rsidRPr="00FA3EB3" w14:paraId="6A80D06E" w14:textId="77777777" w:rsidTr="009C05AC">
        <w:trPr>
          <w:trHeight w:val="548"/>
        </w:trPr>
        <w:tc>
          <w:tcPr>
            <w:tcW w:w="2263" w:type="dxa"/>
          </w:tcPr>
          <w:p w14:paraId="4DC52D5D" w14:textId="77777777" w:rsidR="009C05AC" w:rsidRPr="00A34DDA" w:rsidRDefault="009C05AC" w:rsidP="00FD35A6">
            <w:pPr>
              <w:rPr>
                <w:sz w:val="20"/>
                <w:szCs w:val="20"/>
              </w:rPr>
            </w:pPr>
            <w:r w:rsidRPr="00A34DDA">
              <w:rPr>
                <w:sz w:val="20"/>
                <w:szCs w:val="20"/>
              </w:rPr>
              <w:t>Patient Name</w:t>
            </w:r>
          </w:p>
        </w:tc>
        <w:tc>
          <w:tcPr>
            <w:tcW w:w="2694" w:type="dxa"/>
          </w:tcPr>
          <w:p w14:paraId="206A2579" w14:textId="77777777" w:rsidR="009C05AC" w:rsidRPr="00A34DDA" w:rsidRDefault="009C05AC" w:rsidP="00FD35A6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14:paraId="232C60E2" w14:textId="77777777" w:rsidR="009C05AC" w:rsidRPr="00A34DDA" w:rsidRDefault="009C05AC" w:rsidP="00F01822">
            <w:pPr>
              <w:pStyle w:val="Labels"/>
              <w:rPr>
                <w:sz w:val="20"/>
                <w:szCs w:val="20"/>
              </w:rPr>
            </w:pPr>
            <w:r w:rsidRPr="00A34DDA">
              <w:rPr>
                <w:sz w:val="20"/>
                <w:szCs w:val="20"/>
              </w:rPr>
              <w:t>Address &amp; Postcode</w:t>
            </w:r>
          </w:p>
        </w:tc>
        <w:tc>
          <w:tcPr>
            <w:tcW w:w="2857" w:type="dxa"/>
            <w:vMerge w:val="restart"/>
            <w:shd w:val="clear" w:color="auto" w:fill="FFFFFF" w:themeFill="background1"/>
          </w:tcPr>
          <w:p w14:paraId="788D9457" w14:textId="77777777" w:rsidR="009C05AC" w:rsidRPr="00A34DDA" w:rsidRDefault="009C05AC" w:rsidP="00FD35A6">
            <w:pPr>
              <w:rPr>
                <w:sz w:val="20"/>
                <w:szCs w:val="20"/>
              </w:rPr>
            </w:pPr>
          </w:p>
        </w:tc>
      </w:tr>
      <w:tr w:rsidR="009C05AC" w:rsidRPr="00FA3EB3" w14:paraId="4F3A29E3" w14:textId="77777777" w:rsidTr="009C05AC">
        <w:trPr>
          <w:trHeight w:val="547"/>
        </w:trPr>
        <w:tc>
          <w:tcPr>
            <w:tcW w:w="2263" w:type="dxa"/>
          </w:tcPr>
          <w:p w14:paraId="6AC8EB7E" w14:textId="77777777" w:rsidR="009C05AC" w:rsidRPr="00A34DDA" w:rsidRDefault="009C05AC" w:rsidP="00FD3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Gender</w:t>
            </w:r>
          </w:p>
        </w:tc>
        <w:sdt>
          <w:sdtPr>
            <w:rPr>
              <w:sz w:val="20"/>
              <w:szCs w:val="20"/>
            </w:rPr>
            <w:id w:val="-1498109837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Male" w:value="Male"/>
              <w:listItem w:displayText="Female" w:value="Female"/>
              <w:listItem w:displayText="Other" w:value="Other"/>
            </w:dropDownList>
          </w:sdtPr>
          <w:sdtContent>
            <w:tc>
              <w:tcPr>
                <w:tcW w:w="2694" w:type="dxa"/>
              </w:tcPr>
              <w:p w14:paraId="38FF3151" w14:textId="77777777" w:rsidR="009C05AC" w:rsidRPr="00A34DDA" w:rsidRDefault="009C05AC" w:rsidP="00FD35A6">
                <w:pPr>
                  <w:rPr>
                    <w:sz w:val="20"/>
                    <w:szCs w:val="20"/>
                  </w:rPr>
                </w:pPr>
                <w:r w:rsidRPr="00670BD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976" w:type="dxa"/>
            <w:vMerge/>
          </w:tcPr>
          <w:p w14:paraId="3113C3AC" w14:textId="77777777" w:rsidR="009C05AC" w:rsidRPr="00A34DDA" w:rsidRDefault="009C05AC" w:rsidP="00F01822">
            <w:pPr>
              <w:pStyle w:val="Labels"/>
              <w:rPr>
                <w:sz w:val="20"/>
                <w:szCs w:val="20"/>
              </w:rPr>
            </w:pPr>
          </w:p>
        </w:tc>
        <w:tc>
          <w:tcPr>
            <w:tcW w:w="2857" w:type="dxa"/>
            <w:vMerge/>
            <w:shd w:val="clear" w:color="auto" w:fill="FFFFFF" w:themeFill="background1"/>
          </w:tcPr>
          <w:p w14:paraId="5E466FC1" w14:textId="77777777" w:rsidR="009C05AC" w:rsidRPr="00A34DDA" w:rsidRDefault="009C05AC" w:rsidP="00FD35A6">
            <w:pPr>
              <w:rPr>
                <w:sz w:val="20"/>
                <w:szCs w:val="20"/>
              </w:rPr>
            </w:pPr>
          </w:p>
        </w:tc>
      </w:tr>
      <w:tr w:rsidR="00FD35A6" w:rsidRPr="00FA3EB3" w14:paraId="34974FC0" w14:textId="77777777" w:rsidTr="00E96927">
        <w:tc>
          <w:tcPr>
            <w:tcW w:w="2263" w:type="dxa"/>
          </w:tcPr>
          <w:p w14:paraId="0565BD17" w14:textId="77777777" w:rsidR="00FD35A6" w:rsidRPr="00A34DDA" w:rsidRDefault="00F01822" w:rsidP="00FD35A6">
            <w:pPr>
              <w:pStyle w:val="Labels"/>
              <w:rPr>
                <w:sz w:val="20"/>
                <w:szCs w:val="20"/>
              </w:rPr>
            </w:pPr>
            <w:r w:rsidRPr="00A34DDA">
              <w:rPr>
                <w:sz w:val="20"/>
                <w:szCs w:val="20"/>
              </w:rPr>
              <w:t>Date of Birth</w:t>
            </w:r>
          </w:p>
        </w:tc>
        <w:tc>
          <w:tcPr>
            <w:tcW w:w="2694" w:type="dxa"/>
            <w:shd w:val="clear" w:color="auto" w:fill="FFFFFF" w:themeFill="background1"/>
          </w:tcPr>
          <w:p w14:paraId="2B13C3BE" w14:textId="77777777" w:rsidR="00FD35A6" w:rsidRPr="00A34DDA" w:rsidRDefault="00FD35A6" w:rsidP="00FD35A6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30492631" w14:textId="77777777" w:rsidR="00FD35A6" w:rsidRPr="00A34DDA" w:rsidRDefault="00F01822" w:rsidP="00FD35A6">
            <w:pPr>
              <w:pStyle w:val="Labels"/>
              <w:rPr>
                <w:sz w:val="20"/>
                <w:szCs w:val="20"/>
              </w:rPr>
            </w:pPr>
            <w:r w:rsidRPr="00A34DDA">
              <w:rPr>
                <w:sz w:val="20"/>
                <w:szCs w:val="20"/>
              </w:rPr>
              <w:t xml:space="preserve">Telephone Number </w:t>
            </w:r>
          </w:p>
        </w:tc>
        <w:tc>
          <w:tcPr>
            <w:tcW w:w="2857" w:type="dxa"/>
            <w:shd w:val="clear" w:color="auto" w:fill="FFFFFF" w:themeFill="background1"/>
          </w:tcPr>
          <w:p w14:paraId="014AFB4C" w14:textId="77777777" w:rsidR="00FD35A6" w:rsidRPr="00A34DDA" w:rsidRDefault="00FD35A6" w:rsidP="00FD35A6">
            <w:pPr>
              <w:rPr>
                <w:sz w:val="20"/>
                <w:szCs w:val="20"/>
              </w:rPr>
            </w:pPr>
          </w:p>
        </w:tc>
      </w:tr>
      <w:tr w:rsidR="00FD35A6" w:rsidRPr="00FA3EB3" w14:paraId="139DCD6F" w14:textId="77777777" w:rsidTr="00E96927">
        <w:tc>
          <w:tcPr>
            <w:tcW w:w="2263" w:type="dxa"/>
          </w:tcPr>
          <w:p w14:paraId="2BDB5AFC" w14:textId="77777777" w:rsidR="00FD35A6" w:rsidRPr="00A34DDA" w:rsidRDefault="00F01822" w:rsidP="00FD35A6">
            <w:pPr>
              <w:pStyle w:val="Labels"/>
              <w:rPr>
                <w:sz w:val="20"/>
                <w:szCs w:val="20"/>
              </w:rPr>
            </w:pPr>
            <w:r w:rsidRPr="00A34DDA">
              <w:rPr>
                <w:sz w:val="20"/>
                <w:szCs w:val="20"/>
              </w:rPr>
              <w:t>NHS Number</w:t>
            </w:r>
          </w:p>
        </w:tc>
        <w:tc>
          <w:tcPr>
            <w:tcW w:w="2694" w:type="dxa"/>
            <w:shd w:val="clear" w:color="auto" w:fill="FFFFFF" w:themeFill="background1"/>
          </w:tcPr>
          <w:p w14:paraId="193E398C" w14:textId="77777777" w:rsidR="00FD35A6" w:rsidRPr="00A34DDA" w:rsidRDefault="00FD35A6" w:rsidP="00FD35A6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03327057" w14:textId="77777777" w:rsidR="00FD35A6" w:rsidRPr="00A34DDA" w:rsidRDefault="00F01822" w:rsidP="00FD35A6">
            <w:pPr>
              <w:pStyle w:val="Labels"/>
              <w:rPr>
                <w:sz w:val="20"/>
                <w:szCs w:val="20"/>
              </w:rPr>
            </w:pPr>
            <w:r w:rsidRPr="00A34DDA">
              <w:rPr>
                <w:sz w:val="20"/>
                <w:szCs w:val="20"/>
              </w:rPr>
              <w:t xml:space="preserve">Local Hospital Number </w:t>
            </w:r>
          </w:p>
        </w:tc>
        <w:tc>
          <w:tcPr>
            <w:tcW w:w="2857" w:type="dxa"/>
            <w:shd w:val="clear" w:color="auto" w:fill="FFFFFF" w:themeFill="background1"/>
          </w:tcPr>
          <w:p w14:paraId="410C657A" w14:textId="77777777" w:rsidR="00FD35A6" w:rsidRPr="00A34DDA" w:rsidRDefault="00FD35A6" w:rsidP="00FD35A6">
            <w:pPr>
              <w:rPr>
                <w:sz w:val="20"/>
                <w:szCs w:val="20"/>
              </w:rPr>
            </w:pPr>
          </w:p>
        </w:tc>
      </w:tr>
    </w:tbl>
    <w:p w14:paraId="27DECE6D" w14:textId="77777777" w:rsidR="00FD35A6" w:rsidRDefault="00FD35A6" w:rsidP="00FD35A6"/>
    <w:p w14:paraId="29A200CB" w14:textId="77777777" w:rsidR="00F01822" w:rsidRPr="000E6A9A" w:rsidRDefault="00F01822" w:rsidP="00FD35A6">
      <w:pPr>
        <w:rPr>
          <w:b/>
          <w:color w:val="1F497D" w:themeColor="text2"/>
          <w:sz w:val="32"/>
          <w:szCs w:val="32"/>
        </w:rPr>
      </w:pPr>
      <w:r w:rsidRPr="000E6A9A">
        <w:rPr>
          <w:b/>
          <w:color w:val="1F497D" w:themeColor="text2"/>
          <w:sz w:val="32"/>
          <w:szCs w:val="32"/>
        </w:rPr>
        <w:t>Referral Details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2263"/>
        <w:gridCol w:w="2694"/>
        <w:gridCol w:w="2976"/>
        <w:gridCol w:w="2857"/>
      </w:tblGrid>
      <w:tr w:rsidR="00F01822" w:rsidRPr="00FA3EB3" w14:paraId="7DB5097D" w14:textId="77777777" w:rsidTr="00E96927">
        <w:trPr>
          <w:trHeight w:val="544"/>
        </w:trPr>
        <w:tc>
          <w:tcPr>
            <w:tcW w:w="2263" w:type="dxa"/>
          </w:tcPr>
          <w:p w14:paraId="47053361" w14:textId="77777777" w:rsidR="00F01822" w:rsidRPr="00A34DDA" w:rsidRDefault="00F01822" w:rsidP="00E5251D">
            <w:pPr>
              <w:pStyle w:val="Labels"/>
              <w:rPr>
                <w:sz w:val="20"/>
                <w:szCs w:val="20"/>
              </w:rPr>
            </w:pPr>
            <w:r w:rsidRPr="00A34DDA">
              <w:rPr>
                <w:sz w:val="20"/>
                <w:szCs w:val="20"/>
              </w:rPr>
              <w:t>Date of Referral</w:t>
            </w:r>
          </w:p>
        </w:tc>
        <w:tc>
          <w:tcPr>
            <w:tcW w:w="2694" w:type="dxa"/>
          </w:tcPr>
          <w:p w14:paraId="2D90DC97" w14:textId="77777777" w:rsidR="00F01822" w:rsidRPr="00A34DDA" w:rsidRDefault="00F01822" w:rsidP="00E5251D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296B6A38" w14:textId="77777777" w:rsidR="00F01822" w:rsidRPr="00A34DDA" w:rsidRDefault="00F01822" w:rsidP="00E5251D">
            <w:pPr>
              <w:pStyle w:val="Labels"/>
              <w:rPr>
                <w:sz w:val="20"/>
                <w:szCs w:val="20"/>
              </w:rPr>
            </w:pPr>
          </w:p>
        </w:tc>
        <w:tc>
          <w:tcPr>
            <w:tcW w:w="2857" w:type="dxa"/>
            <w:shd w:val="clear" w:color="auto" w:fill="FFFFFF" w:themeFill="background1"/>
          </w:tcPr>
          <w:p w14:paraId="18D6A643" w14:textId="77777777" w:rsidR="00F01822" w:rsidRPr="00A34DDA" w:rsidRDefault="00F01822" w:rsidP="00E5251D">
            <w:pPr>
              <w:rPr>
                <w:sz w:val="20"/>
                <w:szCs w:val="20"/>
              </w:rPr>
            </w:pPr>
          </w:p>
        </w:tc>
      </w:tr>
      <w:tr w:rsidR="00F01822" w:rsidRPr="00FA3EB3" w14:paraId="315D774A" w14:textId="77777777" w:rsidTr="00E96927">
        <w:tc>
          <w:tcPr>
            <w:tcW w:w="2263" w:type="dxa"/>
          </w:tcPr>
          <w:p w14:paraId="253A069C" w14:textId="77777777" w:rsidR="00F01822" w:rsidRPr="00A34DDA" w:rsidRDefault="00F01822" w:rsidP="00E5251D">
            <w:pPr>
              <w:pStyle w:val="Labels"/>
              <w:rPr>
                <w:sz w:val="20"/>
                <w:szCs w:val="20"/>
              </w:rPr>
            </w:pPr>
            <w:r w:rsidRPr="00A34DDA">
              <w:rPr>
                <w:sz w:val="20"/>
                <w:szCs w:val="20"/>
              </w:rPr>
              <w:t>Reason for Review</w:t>
            </w:r>
          </w:p>
        </w:tc>
        <w:tc>
          <w:tcPr>
            <w:tcW w:w="2694" w:type="dxa"/>
            <w:shd w:val="clear" w:color="auto" w:fill="FFFFFF" w:themeFill="background1"/>
          </w:tcPr>
          <w:p w14:paraId="3E1C4E70" w14:textId="77777777" w:rsidR="00F01822" w:rsidRPr="00A34DDA" w:rsidRDefault="00000000" w:rsidP="00E5251D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66510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822" w:rsidRPr="00A34DD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01822" w:rsidRPr="00A34DDA">
              <w:rPr>
                <w:sz w:val="20"/>
                <w:szCs w:val="20"/>
              </w:rPr>
              <w:t>New patient</w:t>
            </w:r>
          </w:p>
          <w:p w14:paraId="5EF9E844" w14:textId="77777777" w:rsidR="00F01822" w:rsidRPr="00A34DDA" w:rsidRDefault="00000000" w:rsidP="00E5251D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57299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822" w:rsidRPr="00A34DD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01822" w:rsidRPr="00A34DDA">
              <w:rPr>
                <w:sz w:val="20"/>
                <w:szCs w:val="20"/>
              </w:rPr>
              <w:t>Recurrence</w:t>
            </w:r>
          </w:p>
          <w:p w14:paraId="345060C8" w14:textId="77777777" w:rsidR="00F01822" w:rsidRPr="00A34DDA" w:rsidRDefault="00000000" w:rsidP="00E5251D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44896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822" w:rsidRPr="00A34DD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01822" w:rsidRPr="00A34DDA">
              <w:rPr>
                <w:sz w:val="20"/>
                <w:szCs w:val="20"/>
              </w:rPr>
              <w:t xml:space="preserve">Management </w:t>
            </w:r>
          </w:p>
        </w:tc>
        <w:tc>
          <w:tcPr>
            <w:tcW w:w="2976" w:type="dxa"/>
          </w:tcPr>
          <w:p w14:paraId="0A9D9799" w14:textId="77777777" w:rsidR="00F01822" w:rsidRPr="00A34DDA" w:rsidRDefault="00F01822" w:rsidP="00E5251D">
            <w:pPr>
              <w:pStyle w:val="Labels"/>
              <w:rPr>
                <w:sz w:val="20"/>
                <w:szCs w:val="20"/>
              </w:rPr>
            </w:pPr>
            <w:r w:rsidRPr="00A34DDA">
              <w:rPr>
                <w:sz w:val="20"/>
                <w:szCs w:val="20"/>
              </w:rPr>
              <w:t>Information available for review</w:t>
            </w:r>
          </w:p>
        </w:tc>
        <w:tc>
          <w:tcPr>
            <w:tcW w:w="2857" w:type="dxa"/>
            <w:shd w:val="clear" w:color="auto" w:fill="FFFFFF" w:themeFill="background1"/>
          </w:tcPr>
          <w:p w14:paraId="5ACD923C" w14:textId="77777777" w:rsidR="00F01822" w:rsidRPr="00A34DDA" w:rsidRDefault="00000000" w:rsidP="00E5251D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797699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B3BBF"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 w:rsidR="00F01822" w:rsidRPr="00A34DDA">
              <w:rPr>
                <w:sz w:val="20"/>
                <w:szCs w:val="20"/>
              </w:rPr>
              <w:t>Imaging</w:t>
            </w:r>
          </w:p>
          <w:p w14:paraId="1B6FF6D8" w14:textId="77777777" w:rsidR="00F01822" w:rsidRPr="00A34DDA" w:rsidRDefault="00000000" w:rsidP="00E5251D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0766286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B3BBF"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 w:rsidR="00F01822" w:rsidRPr="00A34DDA">
              <w:rPr>
                <w:sz w:val="20"/>
                <w:szCs w:val="20"/>
              </w:rPr>
              <w:t>Pathology</w:t>
            </w:r>
          </w:p>
        </w:tc>
      </w:tr>
      <w:tr w:rsidR="00F01822" w:rsidRPr="00FA3EB3" w14:paraId="6EB3ECDF" w14:textId="77777777" w:rsidTr="00E96927">
        <w:tc>
          <w:tcPr>
            <w:tcW w:w="2263" w:type="dxa"/>
          </w:tcPr>
          <w:p w14:paraId="69B61BE9" w14:textId="77777777" w:rsidR="00F01822" w:rsidRPr="00A34DDA" w:rsidRDefault="00F01822" w:rsidP="00E5251D">
            <w:pPr>
              <w:pStyle w:val="Labels"/>
              <w:rPr>
                <w:sz w:val="20"/>
                <w:szCs w:val="20"/>
              </w:rPr>
            </w:pPr>
            <w:r w:rsidRPr="00A34DDA">
              <w:rPr>
                <w:sz w:val="20"/>
                <w:szCs w:val="20"/>
              </w:rPr>
              <w:t xml:space="preserve">Referring Consultant </w:t>
            </w:r>
          </w:p>
        </w:tc>
        <w:tc>
          <w:tcPr>
            <w:tcW w:w="2694" w:type="dxa"/>
            <w:shd w:val="clear" w:color="auto" w:fill="FFFFFF" w:themeFill="background1"/>
          </w:tcPr>
          <w:p w14:paraId="0A59A52C" w14:textId="77777777" w:rsidR="00F01822" w:rsidRPr="00A34DDA" w:rsidRDefault="00F01822" w:rsidP="00E5251D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2C222F33" w14:textId="77777777" w:rsidR="00F01822" w:rsidRPr="00A34DDA" w:rsidRDefault="00F01822" w:rsidP="00E5251D">
            <w:pPr>
              <w:pStyle w:val="Labels"/>
              <w:rPr>
                <w:sz w:val="20"/>
                <w:szCs w:val="20"/>
              </w:rPr>
            </w:pPr>
            <w:r w:rsidRPr="00A34DDA">
              <w:rPr>
                <w:sz w:val="20"/>
                <w:szCs w:val="20"/>
              </w:rPr>
              <w:t>Referring Health Board</w:t>
            </w:r>
          </w:p>
        </w:tc>
        <w:sdt>
          <w:sdtPr>
            <w:rPr>
              <w:sz w:val="20"/>
              <w:szCs w:val="20"/>
            </w:rPr>
            <w:alias w:val="Referring Hospital"/>
            <w:tag w:val="Referring Hospital"/>
            <w:id w:val="641308840"/>
            <w:placeholder>
              <w:docPart w:val="DefaultPlaceholder_-1854013438"/>
            </w:placeholder>
            <w:dropDownList>
              <w:listItem w:displayText="Aneurin Bevan" w:value="Aneurin Bevan"/>
              <w:listItem w:displayText="Betsi Cadwaladr" w:value="Betsi Cadwaladr"/>
              <w:listItem w:value="Cardiff and Vale"/>
              <w:listItem w:displayText="Cwm Taf" w:value="Cwm Taf"/>
              <w:listItem w:displayText="Hywel Dda" w:value="Hywel Dda"/>
              <w:listItem w:displayText="Powys Teaching Health Board" w:value="Powys Teaching Health Board"/>
              <w:listItem w:displayText="Swansea Bay" w:value="Swansea Bay"/>
              <w:listItem w:displayText="Other" w:value="Other"/>
            </w:dropDownList>
          </w:sdtPr>
          <w:sdtContent>
            <w:tc>
              <w:tcPr>
                <w:tcW w:w="2857" w:type="dxa"/>
                <w:shd w:val="clear" w:color="auto" w:fill="FFFFFF" w:themeFill="background1"/>
              </w:tcPr>
              <w:p w14:paraId="3679836E" w14:textId="77777777" w:rsidR="00F01822" w:rsidRPr="00A34DDA" w:rsidRDefault="009C05AC" w:rsidP="00E5251D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Other</w:t>
                </w:r>
              </w:p>
            </w:tc>
          </w:sdtContent>
        </w:sdt>
      </w:tr>
      <w:tr w:rsidR="002F6A8F" w:rsidRPr="00FA3EB3" w14:paraId="47DD4DE6" w14:textId="77777777" w:rsidTr="00E96927">
        <w:tc>
          <w:tcPr>
            <w:tcW w:w="2263" w:type="dxa"/>
          </w:tcPr>
          <w:p w14:paraId="07932605" w14:textId="77777777" w:rsidR="002F6A8F" w:rsidRPr="00A34DDA" w:rsidRDefault="002F6A8F" w:rsidP="002F6A8F">
            <w:pPr>
              <w:pStyle w:val="Labels"/>
              <w:rPr>
                <w:sz w:val="20"/>
                <w:szCs w:val="20"/>
              </w:rPr>
            </w:pPr>
            <w:r w:rsidRPr="00A34DDA">
              <w:rPr>
                <w:sz w:val="20"/>
                <w:szCs w:val="20"/>
              </w:rPr>
              <w:t>Smoking Status</w:t>
            </w:r>
          </w:p>
        </w:tc>
        <w:sdt>
          <w:sdtPr>
            <w:rPr>
              <w:sz w:val="20"/>
              <w:szCs w:val="20"/>
            </w:rPr>
            <w:id w:val="-2062002166"/>
            <w:placeholder>
              <w:docPart w:val="F11A557EF1D44C9EB79F9D5F3D6AB8DF"/>
            </w:placeholder>
            <w:showingPlcHdr/>
            <w:dropDownList>
              <w:listItem w:value="Choose an item."/>
              <w:listItem w:displayText="Life long non-smoker" w:value="Life long non-smoker"/>
              <w:listItem w:displayText="Ex Smoker" w:value="Ex Smoker"/>
              <w:listItem w:displayText="Current Smoker" w:value="Current Smoker"/>
            </w:dropDownList>
          </w:sdtPr>
          <w:sdtContent>
            <w:tc>
              <w:tcPr>
                <w:tcW w:w="2694" w:type="dxa"/>
                <w:shd w:val="clear" w:color="auto" w:fill="FFFFFF" w:themeFill="background1"/>
              </w:tcPr>
              <w:p w14:paraId="33263CCC" w14:textId="77777777" w:rsidR="002F6A8F" w:rsidRPr="00A34DDA" w:rsidRDefault="00D80FED" w:rsidP="002F6A8F">
                <w:pPr>
                  <w:rPr>
                    <w:sz w:val="20"/>
                    <w:szCs w:val="20"/>
                  </w:rPr>
                </w:pPr>
                <w:r w:rsidRPr="00670BD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976" w:type="dxa"/>
          </w:tcPr>
          <w:p w14:paraId="5CF733AD" w14:textId="77777777" w:rsidR="002F6A8F" w:rsidRPr="00A34DDA" w:rsidRDefault="002F6A8F" w:rsidP="002F6A8F">
            <w:pPr>
              <w:pStyle w:val="Labels"/>
              <w:rPr>
                <w:sz w:val="20"/>
                <w:szCs w:val="20"/>
              </w:rPr>
            </w:pPr>
            <w:r w:rsidRPr="00A34DDA">
              <w:rPr>
                <w:sz w:val="20"/>
                <w:szCs w:val="20"/>
              </w:rPr>
              <w:t>Asbestos History</w:t>
            </w:r>
          </w:p>
        </w:tc>
        <w:sdt>
          <w:sdtPr>
            <w:rPr>
              <w:sz w:val="20"/>
              <w:szCs w:val="20"/>
            </w:rPr>
            <w:alias w:val="Asbestos History"/>
            <w:tag w:val="Asbestos History"/>
            <w:id w:val="1555886683"/>
            <w:placeholder>
              <w:docPart w:val="BCA7265BF9514092961A133F944982B1"/>
            </w:placeholder>
            <w:showingPlcHdr/>
            <w:dropDownList>
              <w:listItem w:value="Choose an item."/>
              <w:listItem w:displayText="None Known" w:value="None Known"/>
              <w:listItem w:displayText="Possible" w:value="Possible"/>
              <w:listItem w:displayText="Definite" w:value="Definite"/>
            </w:dropDownList>
          </w:sdtPr>
          <w:sdtContent>
            <w:tc>
              <w:tcPr>
                <w:tcW w:w="2857" w:type="dxa"/>
                <w:shd w:val="clear" w:color="auto" w:fill="FFFFFF" w:themeFill="background1"/>
              </w:tcPr>
              <w:p w14:paraId="12865E53" w14:textId="77777777" w:rsidR="002F6A8F" w:rsidRPr="00A34DDA" w:rsidRDefault="00D80FED" w:rsidP="002F6A8F">
                <w:pPr>
                  <w:rPr>
                    <w:sz w:val="20"/>
                    <w:szCs w:val="20"/>
                  </w:rPr>
                </w:pPr>
                <w:r w:rsidRPr="00670BD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F6A8F" w:rsidRPr="00FA3EB3" w14:paraId="727E40B8" w14:textId="77777777" w:rsidTr="00E96927">
        <w:tc>
          <w:tcPr>
            <w:tcW w:w="2263" w:type="dxa"/>
          </w:tcPr>
          <w:p w14:paraId="10024FCB" w14:textId="77777777" w:rsidR="002F6A8F" w:rsidRPr="00A34DDA" w:rsidRDefault="002F6A8F" w:rsidP="002F6A8F">
            <w:pPr>
              <w:pStyle w:val="Labels"/>
              <w:rPr>
                <w:sz w:val="20"/>
                <w:szCs w:val="20"/>
              </w:rPr>
            </w:pPr>
            <w:r w:rsidRPr="00A34DDA">
              <w:rPr>
                <w:sz w:val="20"/>
                <w:szCs w:val="20"/>
              </w:rPr>
              <w:t>Performance Status</w:t>
            </w:r>
          </w:p>
        </w:tc>
        <w:sdt>
          <w:sdtPr>
            <w:rPr>
              <w:sz w:val="20"/>
              <w:szCs w:val="20"/>
            </w:rPr>
            <w:id w:val="-1497027504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2694" w:type="dxa"/>
                <w:shd w:val="clear" w:color="auto" w:fill="FFFFFF" w:themeFill="background1"/>
              </w:tcPr>
              <w:p w14:paraId="43BBCD0D" w14:textId="77777777" w:rsidR="002F6A8F" w:rsidRPr="00A34DDA" w:rsidRDefault="00D80FED" w:rsidP="002F6A8F">
                <w:pPr>
                  <w:rPr>
                    <w:sz w:val="20"/>
                    <w:szCs w:val="20"/>
                  </w:rPr>
                </w:pPr>
                <w:r w:rsidRPr="00670BD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976" w:type="dxa"/>
          </w:tcPr>
          <w:p w14:paraId="16B64F4E" w14:textId="77777777" w:rsidR="002F6A8F" w:rsidRPr="00A34DDA" w:rsidRDefault="002F6A8F" w:rsidP="002F6A8F">
            <w:pPr>
              <w:pStyle w:val="Labels"/>
              <w:rPr>
                <w:sz w:val="20"/>
                <w:szCs w:val="20"/>
              </w:rPr>
            </w:pPr>
            <w:r w:rsidRPr="00A34DDA">
              <w:rPr>
                <w:sz w:val="20"/>
                <w:szCs w:val="20"/>
              </w:rPr>
              <w:t>Occupation (if known)</w:t>
            </w:r>
          </w:p>
        </w:tc>
        <w:tc>
          <w:tcPr>
            <w:tcW w:w="2857" w:type="dxa"/>
            <w:shd w:val="clear" w:color="auto" w:fill="FFFFFF" w:themeFill="background1"/>
          </w:tcPr>
          <w:p w14:paraId="6B0D262B" w14:textId="77777777" w:rsidR="002F6A8F" w:rsidRPr="00A34DDA" w:rsidRDefault="002F6A8F" w:rsidP="002F6A8F">
            <w:pPr>
              <w:rPr>
                <w:sz w:val="20"/>
                <w:szCs w:val="20"/>
              </w:rPr>
            </w:pPr>
          </w:p>
        </w:tc>
      </w:tr>
      <w:tr w:rsidR="002F6A8F" w:rsidRPr="00FA3EB3" w14:paraId="49475EFE" w14:textId="77777777" w:rsidTr="00C5492B">
        <w:trPr>
          <w:trHeight w:val="1213"/>
        </w:trPr>
        <w:tc>
          <w:tcPr>
            <w:tcW w:w="2263" w:type="dxa"/>
          </w:tcPr>
          <w:p w14:paraId="7085D1D8" w14:textId="77777777" w:rsidR="002F6A8F" w:rsidRPr="00A34DDA" w:rsidRDefault="002F6A8F" w:rsidP="002F6A8F">
            <w:pPr>
              <w:pStyle w:val="Labels"/>
              <w:rPr>
                <w:sz w:val="20"/>
                <w:szCs w:val="20"/>
              </w:rPr>
            </w:pPr>
            <w:r w:rsidRPr="00A34DDA">
              <w:rPr>
                <w:sz w:val="20"/>
                <w:szCs w:val="20"/>
              </w:rPr>
              <w:t>Clinical History</w:t>
            </w:r>
          </w:p>
        </w:tc>
        <w:tc>
          <w:tcPr>
            <w:tcW w:w="8527" w:type="dxa"/>
            <w:gridSpan w:val="3"/>
            <w:shd w:val="clear" w:color="auto" w:fill="FFFFFF" w:themeFill="background1"/>
          </w:tcPr>
          <w:p w14:paraId="58D0472D" w14:textId="77777777" w:rsidR="002F6A8F" w:rsidRPr="00A34DDA" w:rsidRDefault="002F6A8F" w:rsidP="002F6A8F">
            <w:pPr>
              <w:rPr>
                <w:sz w:val="20"/>
                <w:szCs w:val="20"/>
              </w:rPr>
            </w:pPr>
          </w:p>
        </w:tc>
      </w:tr>
      <w:tr w:rsidR="002F6A8F" w:rsidRPr="00FA3EB3" w14:paraId="51EE202F" w14:textId="77777777" w:rsidTr="00E5251D">
        <w:tc>
          <w:tcPr>
            <w:tcW w:w="2263" w:type="dxa"/>
          </w:tcPr>
          <w:p w14:paraId="5214015A" w14:textId="77777777" w:rsidR="002F6A8F" w:rsidRPr="00A34DDA" w:rsidRDefault="002F6A8F" w:rsidP="002F6A8F">
            <w:pPr>
              <w:pStyle w:val="Labels"/>
              <w:rPr>
                <w:sz w:val="20"/>
                <w:szCs w:val="20"/>
              </w:rPr>
            </w:pPr>
            <w:r w:rsidRPr="00A34DDA">
              <w:rPr>
                <w:sz w:val="20"/>
                <w:szCs w:val="20"/>
              </w:rPr>
              <w:t xml:space="preserve">Medical History </w:t>
            </w:r>
          </w:p>
        </w:tc>
        <w:tc>
          <w:tcPr>
            <w:tcW w:w="8527" w:type="dxa"/>
            <w:gridSpan w:val="3"/>
            <w:shd w:val="clear" w:color="auto" w:fill="FFFFFF" w:themeFill="background1"/>
          </w:tcPr>
          <w:p w14:paraId="6484B3AF" w14:textId="77777777" w:rsidR="002F6A8F" w:rsidRPr="00A34DDA" w:rsidRDefault="002F6A8F" w:rsidP="002F6A8F">
            <w:pPr>
              <w:rPr>
                <w:sz w:val="20"/>
                <w:szCs w:val="20"/>
              </w:rPr>
            </w:pPr>
          </w:p>
        </w:tc>
      </w:tr>
      <w:tr w:rsidR="002F6A8F" w:rsidRPr="00FA3EB3" w14:paraId="2FC8AF49" w14:textId="77777777" w:rsidTr="00E5251D">
        <w:tc>
          <w:tcPr>
            <w:tcW w:w="2263" w:type="dxa"/>
          </w:tcPr>
          <w:p w14:paraId="37557C39" w14:textId="77777777" w:rsidR="002F6A8F" w:rsidRPr="00A34DDA" w:rsidRDefault="002F6A8F" w:rsidP="002F6A8F">
            <w:pPr>
              <w:pStyle w:val="Labels"/>
              <w:rPr>
                <w:sz w:val="20"/>
                <w:szCs w:val="20"/>
              </w:rPr>
            </w:pPr>
            <w:r w:rsidRPr="00A34DDA">
              <w:rPr>
                <w:sz w:val="20"/>
                <w:szCs w:val="20"/>
              </w:rPr>
              <w:t>Any patient preference relevant to referral?</w:t>
            </w:r>
          </w:p>
        </w:tc>
        <w:tc>
          <w:tcPr>
            <w:tcW w:w="8527" w:type="dxa"/>
            <w:gridSpan w:val="3"/>
            <w:shd w:val="clear" w:color="auto" w:fill="FFFFFF" w:themeFill="background1"/>
          </w:tcPr>
          <w:p w14:paraId="658B65AE" w14:textId="77777777" w:rsidR="002F6A8F" w:rsidRPr="00A34DDA" w:rsidRDefault="002F6A8F" w:rsidP="002F6A8F">
            <w:pPr>
              <w:rPr>
                <w:sz w:val="20"/>
                <w:szCs w:val="20"/>
              </w:rPr>
            </w:pPr>
          </w:p>
        </w:tc>
      </w:tr>
    </w:tbl>
    <w:p w14:paraId="40F94CA6" w14:textId="77777777" w:rsidR="00E96927" w:rsidRPr="00E96927" w:rsidRDefault="00E96927" w:rsidP="00E96927">
      <w:pPr>
        <w:pStyle w:val="Title"/>
        <w:rPr>
          <w:sz w:val="16"/>
          <w:szCs w:val="16"/>
        </w:rPr>
      </w:pPr>
    </w:p>
    <w:p w14:paraId="36FE60EF" w14:textId="77777777" w:rsidR="00E96927" w:rsidRDefault="00E96927" w:rsidP="00E96927">
      <w:pPr>
        <w:pStyle w:val="Title"/>
        <w:ind w:left="720" w:firstLine="720"/>
        <w:rPr>
          <w:sz w:val="52"/>
          <w:szCs w:val="52"/>
        </w:rPr>
      </w:pPr>
      <w:r w:rsidRPr="00864A5B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9F6AAF9" wp14:editId="7709D152">
            <wp:simplePos x="0" y="0"/>
            <wp:positionH relativeFrom="column">
              <wp:posOffset>-66675</wp:posOffset>
            </wp:positionH>
            <wp:positionV relativeFrom="paragraph">
              <wp:posOffset>42545</wp:posOffset>
            </wp:positionV>
            <wp:extent cx="790575" cy="790575"/>
            <wp:effectExtent l="0" t="0" r="9525" b="9525"/>
            <wp:wrapNone/>
            <wp:docPr id="5" name="Picture 1" descr="Mesothelioma UK | Supporting people with this asbestos canc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sothelioma UK | Supporting people with this asbestos cance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24E5">
        <w:rPr>
          <w:sz w:val="52"/>
          <w:szCs w:val="52"/>
        </w:rPr>
        <w:t>Welsh Mesothelioma</w:t>
      </w:r>
    </w:p>
    <w:p w14:paraId="57D9887D" w14:textId="77777777" w:rsidR="00E96927" w:rsidRPr="008224E5" w:rsidRDefault="00E96927" w:rsidP="00E96927">
      <w:pPr>
        <w:pStyle w:val="Title"/>
        <w:ind w:left="720" w:firstLine="720"/>
        <w:rPr>
          <w:sz w:val="52"/>
          <w:szCs w:val="52"/>
        </w:rPr>
      </w:pPr>
      <w:r w:rsidRPr="008224E5">
        <w:rPr>
          <w:sz w:val="52"/>
          <w:szCs w:val="52"/>
        </w:rPr>
        <w:t>MDT Referral Form</w:t>
      </w:r>
    </w:p>
    <w:p w14:paraId="4F56112E" w14:textId="77777777" w:rsidR="00E96927" w:rsidRDefault="00E96927" w:rsidP="00FD35A6"/>
    <w:p w14:paraId="33DDEF86" w14:textId="77777777" w:rsidR="00E96927" w:rsidRDefault="00E96927" w:rsidP="00FD35A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7"/>
        <w:gridCol w:w="2398"/>
        <w:gridCol w:w="2998"/>
      </w:tblGrid>
      <w:tr w:rsidR="000E6A9A" w14:paraId="39C083C9" w14:textId="77777777" w:rsidTr="000E6A9A">
        <w:tc>
          <w:tcPr>
            <w:tcW w:w="107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3AAB0A" w14:textId="77777777" w:rsidR="000E6A9A" w:rsidRPr="000E6A9A" w:rsidRDefault="000E6A9A" w:rsidP="00FD35A6">
            <w:pPr>
              <w:rPr>
                <w:b/>
                <w:sz w:val="32"/>
                <w:szCs w:val="32"/>
              </w:rPr>
            </w:pPr>
            <w:r w:rsidRPr="000E6A9A">
              <w:rPr>
                <w:b/>
                <w:color w:val="1F497D" w:themeColor="text2"/>
                <w:sz w:val="32"/>
                <w:szCs w:val="32"/>
              </w:rPr>
              <w:t>Investigations Performed</w:t>
            </w:r>
          </w:p>
        </w:tc>
      </w:tr>
      <w:tr w:rsidR="000E6A9A" w14:paraId="3ECC6C95" w14:textId="77777777" w:rsidTr="000E6A9A">
        <w:trPr>
          <w:trHeight w:val="509"/>
        </w:trPr>
        <w:tc>
          <w:tcPr>
            <w:tcW w:w="10790" w:type="dxa"/>
            <w:gridSpan w:val="4"/>
            <w:tcBorders>
              <w:top w:val="nil"/>
              <w:left w:val="nil"/>
              <w:right w:val="nil"/>
            </w:tcBorders>
          </w:tcPr>
          <w:p w14:paraId="298C981A" w14:textId="77777777" w:rsidR="000E6A9A" w:rsidRDefault="000E6A9A" w:rsidP="00FD35A6"/>
          <w:p w14:paraId="11B3EE5F" w14:textId="77777777" w:rsidR="000E6A9A" w:rsidRPr="000E6A9A" w:rsidRDefault="000E6A9A" w:rsidP="00FD35A6">
            <w:pPr>
              <w:rPr>
                <w:b/>
              </w:rPr>
            </w:pPr>
            <w:r w:rsidRPr="000E6A9A">
              <w:rPr>
                <w:b/>
                <w:color w:val="1F497D" w:themeColor="text2"/>
              </w:rPr>
              <w:t>Radiology</w:t>
            </w:r>
          </w:p>
        </w:tc>
      </w:tr>
      <w:tr w:rsidR="000E6A9A" w:rsidRPr="00A34DDA" w14:paraId="0D992BFF" w14:textId="77777777" w:rsidTr="000E6A9A">
        <w:tc>
          <w:tcPr>
            <w:tcW w:w="2697" w:type="dxa"/>
          </w:tcPr>
          <w:p w14:paraId="436E6134" w14:textId="77777777" w:rsidR="000E6A9A" w:rsidRPr="00A34DDA" w:rsidRDefault="000E6A9A" w:rsidP="00FD35A6">
            <w:pPr>
              <w:rPr>
                <w:sz w:val="20"/>
                <w:szCs w:val="20"/>
              </w:rPr>
            </w:pPr>
            <w:r w:rsidRPr="00A34DDA">
              <w:rPr>
                <w:sz w:val="20"/>
                <w:szCs w:val="20"/>
              </w:rPr>
              <w:t>Investigation</w:t>
            </w:r>
          </w:p>
        </w:tc>
        <w:tc>
          <w:tcPr>
            <w:tcW w:w="2697" w:type="dxa"/>
          </w:tcPr>
          <w:p w14:paraId="7C93CFE5" w14:textId="77777777" w:rsidR="000E6A9A" w:rsidRPr="00A34DDA" w:rsidRDefault="000E6A9A" w:rsidP="00FD35A6">
            <w:pPr>
              <w:rPr>
                <w:sz w:val="20"/>
                <w:szCs w:val="20"/>
              </w:rPr>
            </w:pPr>
            <w:r w:rsidRPr="00A34DDA">
              <w:rPr>
                <w:sz w:val="20"/>
                <w:szCs w:val="20"/>
              </w:rPr>
              <w:t>Date</w:t>
            </w:r>
          </w:p>
        </w:tc>
        <w:tc>
          <w:tcPr>
            <w:tcW w:w="2398" w:type="dxa"/>
          </w:tcPr>
          <w:p w14:paraId="4D9B7362" w14:textId="77777777" w:rsidR="000E6A9A" w:rsidRPr="00A34DDA" w:rsidRDefault="000E6A9A" w:rsidP="00FD35A6">
            <w:pPr>
              <w:rPr>
                <w:sz w:val="20"/>
                <w:szCs w:val="20"/>
              </w:rPr>
            </w:pPr>
            <w:r w:rsidRPr="00A34DDA">
              <w:rPr>
                <w:sz w:val="20"/>
                <w:szCs w:val="20"/>
              </w:rPr>
              <w:t>Hospital Performed</w:t>
            </w:r>
          </w:p>
        </w:tc>
        <w:tc>
          <w:tcPr>
            <w:tcW w:w="2998" w:type="dxa"/>
            <w:tcBorders>
              <w:right w:val="single" w:sz="4" w:space="0" w:color="auto"/>
            </w:tcBorders>
          </w:tcPr>
          <w:p w14:paraId="5FA665B8" w14:textId="77777777" w:rsidR="000E6A9A" w:rsidRPr="00A34DDA" w:rsidRDefault="000E6A9A" w:rsidP="00FD35A6">
            <w:pPr>
              <w:rPr>
                <w:sz w:val="20"/>
                <w:szCs w:val="20"/>
              </w:rPr>
            </w:pPr>
          </w:p>
        </w:tc>
      </w:tr>
      <w:tr w:rsidR="000E6A9A" w:rsidRPr="00A34DDA" w14:paraId="0626DF26" w14:textId="77777777" w:rsidTr="000E6A9A">
        <w:tc>
          <w:tcPr>
            <w:tcW w:w="2697" w:type="dxa"/>
          </w:tcPr>
          <w:p w14:paraId="48399B8B" w14:textId="77777777" w:rsidR="000E6A9A" w:rsidRPr="00A34DDA" w:rsidRDefault="000E6A9A" w:rsidP="00FD35A6">
            <w:pPr>
              <w:rPr>
                <w:sz w:val="20"/>
                <w:szCs w:val="20"/>
              </w:rPr>
            </w:pPr>
          </w:p>
        </w:tc>
        <w:tc>
          <w:tcPr>
            <w:tcW w:w="2697" w:type="dxa"/>
          </w:tcPr>
          <w:p w14:paraId="65110F64" w14:textId="77777777" w:rsidR="000E6A9A" w:rsidRPr="00A34DDA" w:rsidRDefault="000E6A9A" w:rsidP="00FD35A6">
            <w:pPr>
              <w:rPr>
                <w:sz w:val="20"/>
                <w:szCs w:val="20"/>
              </w:rPr>
            </w:pPr>
          </w:p>
        </w:tc>
        <w:tc>
          <w:tcPr>
            <w:tcW w:w="2398" w:type="dxa"/>
          </w:tcPr>
          <w:p w14:paraId="5A885EBF" w14:textId="77777777" w:rsidR="000E6A9A" w:rsidRPr="00A34DDA" w:rsidRDefault="000E6A9A" w:rsidP="00FD35A6">
            <w:pPr>
              <w:rPr>
                <w:sz w:val="20"/>
                <w:szCs w:val="20"/>
              </w:rPr>
            </w:pPr>
          </w:p>
        </w:tc>
        <w:tc>
          <w:tcPr>
            <w:tcW w:w="2998" w:type="dxa"/>
            <w:tcBorders>
              <w:right w:val="single" w:sz="4" w:space="0" w:color="auto"/>
            </w:tcBorders>
          </w:tcPr>
          <w:p w14:paraId="3CA7A30C" w14:textId="77777777" w:rsidR="000E6A9A" w:rsidRPr="00A34DDA" w:rsidRDefault="000E6A9A" w:rsidP="00FD35A6">
            <w:pPr>
              <w:rPr>
                <w:sz w:val="20"/>
                <w:szCs w:val="20"/>
              </w:rPr>
            </w:pPr>
          </w:p>
        </w:tc>
      </w:tr>
      <w:tr w:rsidR="000E6A9A" w:rsidRPr="00A34DDA" w14:paraId="3FD4FCCA" w14:textId="77777777" w:rsidTr="000E6A9A">
        <w:tc>
          <w:tcPr>
            <w:tcW w:w="2697" w:type="dxa"/>
          </w:tcPr>
          <w:p w14:paraId="1C4B7BD7" w14:textId="77777777" w:rsidR="000E6A9A" w:rsidRPr="00A34DDA" w:rsidRDefault="000E6A9A" w:rsidP="00FD35A6">
            <w:pPr>
              <w:rPr>
                <w:sz w:val="20"/>
                <w:szCs w:val="20"/>
              </w:rPr>
            </w:pPr>
          </w:p>
        </w:tc>
        <w:tc>
          <w:tcPr>
            <w:tcW w:w="2697" w:type="dxa"/>
          </w:tcPr>
          <w:p w14:paraId="16DAA214" w14:textId="77777777" w:rsidR="000E6A9A" w:rsidRPr="00A34DDA" w:rsidRDefault="000E6A9A" w:rsidP="00FD35A6">
            <w:pPr>
              <w:rPr>
                <w:sz w:val="20"/>
                <w:szCs w:val="20"/>
              </w:rPr>
            </w:pPr>
          </w:p>
        </w:tc>
        <w:tc>
          <w:tcPr>
            <w:tcW w:w="2398" w:type="dxa"/>
          </w:tcPr>
          <w:p w14:paraId="5C888ADE" w14:textId="77777777" w:rsidR="000E6A9A" w:rsidRPr="00A34DDA" w:rsidRDefault="000E6A9A" w:rsidP="00FD35A6">
            <w:pPr>
              <w:rPr>
                <w:sz w:val="20"/>
                <w:szCs w:val="20"/>
              </w:rPr>
            </w:pPr>
          </w:p>
        </w:tc>
        <w:tc>
          <w:tcPr>
            <w:tcW w:w="2998" w:type="dxa"/>
            <w:tcBorders>
              <w:right w:val="single" w:sz="4" w:space="0" w:color="auto"/>
            </w:tcBorders>
          </w:tcPr>
          <w:p w14:paraId="7D4449ED" w14:textId="77777777" w:rsidR="000E6A9A" w:rsidRPr="00A34DDA" w:rsidRDefault="000E6A9A" w:rsidP="00FD35A6">
            <w:pPr>
              <w:rPr>
                <w:sz w:val="20"/>
                <w:szCs w:val="20"/>
              </w:rPr>
            </w:pPr>
          </w:p>
        </w:tc>
      </w:tr>
      <w:tr w:rsidR="000E6A9A" w:rsidRPr="00A34DDA" w14:paraId="0D0A77EB" w14:textId="77777777" w:rsidTr="000E6A9A">
        <w:tc>
          <w:tcPr>
            <w:tcW w:w="2697" w:type="dxa"/>
          </w:tcPr>
          <w:p w14:paraId="68F2963D" w14:textId="77777777" w:rsidR="000E6A9A" w:rsidRPr="00A34DDA" w:rsidRDefault="000E6A9A" w:rsidP="00FD35A6">
            <w:pPr>
              <w:rPr>
                <w:sz w:val="20"/>
                <w:szCs w:val="20"/>
              </w:rPr>
            </w:pPr>
          </w:p>
        </w:tc>
        <w:tc>
          <w:tcPr>
            <w:tcW w:w="2697" w:type="dxa"/>
          </w:tcPr>
          <w:p w14:paraId="3D7A9F97" w14:textId="77777777" w:rsidR="000E6A9A" w:rsidRPr="00A34DDA" w:rsidRDefault="000E6A9A" w:rsidP="00FD35A6">
            <w:pPr>
              <w:rPr>
                <w:sz w:val="20"/>
                <w:szCs w:val="20"/>
              </w:rPr>
            </w:pPr>
          </w:p>
        </w:tc>
        <w:tc>
          <w:tcPr>
            <w:tcW w:w="2398" w:type="dxa"/>
          </w:tcPr>
          <w:p w14:paraId="2449403E" w14:textId="77777777" w:rsidR="000E6A9A" w:rsidRPr="00A34DDA" w:rsidRDefault="000E6A9A" w:rsidP="00FD35A6">
            <w:pPr>
              <w:rPr>
                <w:sz w:val="20"/>
                <w:szCs w:val="20"/>
              </w:rPr>
            </w:pPr>
          </w:p>
        </w:tc>
        <w:tc>
          <w:tcPr>
            <w:tcW w:w="2998" w:type="dxa"/>
            <w:tcBorders>
              <w:right w:val="single" w:sz="4" w:space="0" w:color="auto"/>
            </w:tcBorders>
          </w:tcPr>
          <w:p w14:paraId="293262F1" w14:textId="77777777" w:rsidR="000E6A9A" w:rsidRPr="00A34DDA" w:rsidRDefault="000E6A9A" w:rsidP="00FD35A6">
            <w:pPr>
              <w:rPr>
                <w:sz w:val="20"/>
                <w:szCs w:val="20"/>
              </w:rPr>
            </w:pPr>
          </w:p>
        </w:tc>
      </w:tr>
      <w:tr w:rsidR="000E6A9A" w:rsidRPr="00A34DDA" w14:paraId="41112278" w14:textId="77777777" w:rsidTr="000E6A9A">
        <w:tc>
          <w:tcPr>
            <w:tcW w:w="2697" w:type="dxa"/>
            <w:tcBorders>
              <w:bottom w:val="single" w:sz="4" w:space="0" w:color="auto"/>
            </w:tcBorders>
          </w:tcPr>
          <w:p w14:paraId="65A726F8" w14:textId="77777777" w:rsidR="000E6A9A" w:rsidRPr="00A34DDA" w:rsidRDefault="000E6A9A" w:rsidP="00FD35A6">
            <w:pPr>
              <w:rPr>
                <w:sz w:val="20"/>
                <w:szCs w:val="20"/>
              </w:rPr>
            </w:pPr>
          </w:p>
        </w:tc>
        <w:tc>
          <w:tcPr>
            <w:tcW w:w="2697" w:type="dxa"/>
            <w:tcBorders>
              <w:bottom w:val="single" w:sz="4" w:space="0" w:color="auto"/>
            </w:tcBorders>
          </w:tcPr>
          <w:p w14:paraId="588EE590" w14:textId="77777777" w:rsidR="000E6A9A" w:rsidRPr="00A34DDA" w:rsidRDefault="000E6A9A" w:rsidP="00FD35A6">
            <w:pPr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bottom w:val="single" w:sz="4" w:space="0" w:color="auto"/>
            </w:tcBorders>
          </w:tcPr>
          <w:p w14:paraId="7D09AD9C" w14:textId="77777777" w:rsidR="000E6A9A" w:rsidRPr="00A34DDA" w:rsidRDefault="000E6A9A" w:rsidP="00FD35A6">
            <w:pPr>
              <w:rPr>
                <w:sz w:val="20"/>
                <w:szCs w:val="20"/>
              </w:rPr>
            </w:pPr>
          </w:p>
        </w:tc>
        <w:tc>
          <w:tcPr>
            <w:tcW w:w="2998" w:type="dxa"/>
            <w:tcBorders>
              <w:bottom w:val="single" w:sz="4" w:space="0" w:color="auto"/>
              <w:right w:val="single" w:sz="4" w:space="0" w:color="auto"/>
            </w:tcBorders>
          </w:tcPr>
          <w:p w14:paraId="775633E0" w14:textId="77777777" w:rsidR="000E6A9A" w:rsidRPr="00A34DDA" w:rsidRDefault="000E6A9A" w:rsidP="00FD35A6">
            <w:pPr>
              <w:rPr>
                <w:sz w:val="20"/>
                <w:szCs w:val="20"/>
              </w:rPr>
            </w:pPr>
          </w:p>
        </w:tc>
      </w:tr>
      <w:tr w:rsidR="000E6A9A" w:rsidRPr="00A34DDA" w14:paraId="22239684" w14:textId="77777777" w:rsidTr="000E6A9A">
        <w:tc>
          <w:tcPr>
            <w:tcW w:w="10790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49642671" w14:textId="77777777" w:rsidR="000E6A9A" w:rsidRPr="00A34DDA" w:rsidRDefault="000E6A9A" w:rsidP="00FD35A6">
            <w:pPr>
              <w:rPr>
                <w:sz w:val="20"/>
                <w:szCs w:val="20"/>
              </w:rPr>
            </w:pPr>
          </w:p>
        </w:tc>
      </w:tr>
      <w:tr w:rsidR="000E6A9A" w:rsidRPr="00A34DDA" w14:paraId="4AE84870" w14:textId="77777777" w:rsidTr="000E6A9A">
        <w:tc>
          <w:tcPr>
            <w:tcW w:w="10790" w:type="dxa"/>
            <w:gridSpan w:val="4"/>
            <w:tcBorders>
              <w:left w:val="nil"/>
              <w:bottom w:val="nil"/>
              <w:right w:val="nil"/>
            </w:tcBorders>
          </w:tcPr>
          <w:p w14:paraId="4A521B25" w14:textId="77777777" w:rsidR="000E6A9A" w:rsidRPr="00A34DDA" w:rsidRDefault="000E6A9A" w:rsidP="00FD35A6">
            <w:pPr>
              <w:rPr>
                <w:sz w:val="20"/>
                <w:szCs w:val="20"/>
              </w:rPr>
            </w:pPr>
          </w:p>
        </w:tc>
      </w:tr>
      <w:tr w:rsidR="000E6A9A" w:rsidRPr="00A34DDA" w14:paraId="5E7405FE" w14:textId="77777777" w:rsidTr="000E6A9A">
        <w:tc>
          <w:tcPr>
            <w:tcW w:w="10790" w:type="dxa"/>
            <w:gridSpan w:val="4"/>
            <w:tcBorders>
              <w:top w:val="nil"/>
              <w:left w:val="nil"/>
              <w:right w:val="nil"/>
            </w:tcBorders>
          </w:tcPr>
          <w:p w14:paraId="4C2FBD0A" w14:textId="77777777" w:rsidR="000E6A9A" w:rsidRPr="00A34DDA" w:rsidRDefault="000E6A9A" w:rsidP="00FD35A6">
            <w:pPr>
              <w:rPr>
                <w:b/>
                <w:sz w:val="20"/>
                <w:szCs w:val="20"/>
              </w:rPr>
            </w:pPr>
            <w:r w:rsidRPr="00A34DDA">
              <w:rPr>
                <w:b/>
                <w:color w:val="1F497D" w:themeColor="text2"/>
                <w:sz w:val="20"/>
                <w:szCs w:val="20"/>
              </w:rPr>
              <w:t>Histology</w:t>
            </w:r>
            <w:r w:rsidR="00A34DDA">
              <w:rPr>
                <w:b/>
                <w:color w:val="1F497D" w:themeColor="text2"/>
                <w:sz w:val="20"/>
                <w:szCs w:val="20"/>
              </w:rPr>
              <w:t xml:space="preserve"> </w:t>
            </w:r>
            <w:r w:rsidR="00A34DDA" w:rsidRPr="00A34DDA">
              <w:rPr>
                <w:color w:val="1F497D" w:themeColor="text2"/>
                <w:sz w:val="20"/>
                <w:szCs w:val="20"/>
              </w:rPr>
              <w:t>– please ensure any available histology is sent to Cardiff and Vale Mesotheliom</w:t>
            </w:r>
            <w:r w:rsidR="00A34DDA">
              <w:rPr>
                <w:color w:val="1F497D" w:themeColor="text2"/>
                <w:sz w:val="20"/>
                <w:szCs w:val="20"/>
              </w:rPr>
              <w:t>a</w:t>
            </w:r>
            <w:r w:rsidR="00A34DDA" w:rsidRPr="00A34DDA">
              <w:rPr>
                <w:color w:val="1F497D" w:themeColor="text2"/>
                <w:sz w:val="20"/>
                <w:szCs w:val="20"/>
              </w:rPr>
              <w:t xml:space="preserve"> MDT (details above)</w:t>
            </w:r>
          </w:p>
        </w:tc>
      </w:tr>
      <w:tr w:rsidR="000E6A9A" w:rsidRPr="00A34DDA" w14:paraId="329763A1" w14:textId="77777777" w:rsidTr="000E6A9A">
        <w:tc>
          <w:tcPr>
            <w:tcW w:w="2697" w:type="dxa"/>
          </w:tcPr>
          <w:p w14:paraId="2416C78D" w14:textId="77777777" w:rsidR="000E6A9A" w:rsidRPr="00A34DDA" w:rsidRDefault="000E6A9A" w:rsidP="000E6A9A">
            <w:pPr>
              <w:rPr>
                <w:sz w:val="20"/>
                <w:szCs w:val="20"/>
              </w:rPr>
            </w:pPr>
            <w:r w:rsidRPr="00A34DDA">
              <w:rPr>
                <w:sz w:val="20"/>
                <w:szCs w:val="20"/>
              </w:rPr>
              <w:t>Investigation</w:t>
            </w:r>
          </w:p>
        </w:tc>
        <w:tc>
          <w:tcPr>
            <w:tcW w:w="2697" w:type="dxa"/>
          </w:tcPr>
          <w:p w14:paraId="18F243BE" w14:textId="77777777" w:rsidR="000E6A9A" w:rsidRPr="00A34DDA" w:rsidRDefault="000E6A9A" w:rsidP="000E6A9A">
            <w:pPr>
              <w:rPr>
                <w:sz w:val="20"/>
                <w:szCs w:val="20"/>
              </w:rPr>
            </w:pPr>
            <w:r w:rsidRPr="00A34DDA">
              <w:rPr>
                <w:sz w:val="20"/>
                <w:szCs w:val="20"/>
              </w:rPr>
              <w:t>Date</w:t>
            </w:r>
          </w:p>
        </w:tc>
        <w:tc>
          <w:tcPr>
            <w:tcW w:w="2398" w:type="dxa"/>
          </w:tcPr>
          <w:p w14:paraId="211D897F" w14:textId="77777777" w:rsidR="000E6A9A" w:rsidRPr="00A34DDA" w:rsidRDefault="000E6A9A" w:rsidP="000E6A9A">
            <w:pPr>
              <w:rPr>
                <w:sz w:val="20"/>
                <w:szCs w:val="20"/>
              </w:rPr>
            </w:pPr>
            <w:r w:rsidRPr="00A34DDA">
              <w:rPr>
                <w:sz w:val="20"/>
                <w:szCs w:val="20"/>
              </w:rPr>
              <w:t>Hospital Performed</w:t>
            </w:r>
          </w:p>
        </w:tc>
        <w:tc>
          <w:tcPr>
            <w:tcW w:w="2998" w:type="dxa"/>
            <w:tcBorders>
              <w:right w:val="single" w:sz="4" w:space="0" w:color="auto"/>
            </w:tcBorders>
          </w:tcPr>
          <w:p w14:paraId="05308CD4" w14:textId="77777777" w:rsidR="000E6A9A" w:rsidRPr="00A34DDA" w:rsidRDefault="000E6A9A" w:rsidP="000E6A9A">
            <w:pPr>
              <w:rPr>
                <w:sz w:val="20"/>
                <w:szCs w:val="20"/>
              </w:rPr>
            </w:pPr>
            <w:r w:rsidRPr="00A34DDA">
              <w:rPr>
                <w:sz w:val="20"/>
                <w:szCs w:val="20"/>
              </w:rPr>
              <w:t>Sent for review</w:t>
            </w:r>
          </w:p>
        </w:tc>
      </w:tr>
      <w:tr w:rsidR="000E6A9A" w:rsidRPr="00A34DDA" w14:paraId="501CEAA5" w14:textId="77777777" w:rsidTr="000E6A9A">
        <w:tc>
          <w:tcPr>
            <w:tcW w:w="2697" w:type="dxa"/>
          </w:tcPr>
          <w:p w14:paraId="74D5DD52" w14:textId="77777777" w:rsidR="000E6A9A" w:rsidRPr="00A34DDA" w:rsidRDefault="000E6A9A" w:rsidP="000E6A9A">
            <w:pPr>
              <w:rPr>
                <w:sz w:val="20"/>
                <w:szCs w:val="20"/>
              </w:rPr>
            </w:pPr>
          </w:p>
        </w:tc>
        <w:tc>
          <w:tcPr>
            <w:tcW w:w="2697" w:type="dxa"/>
          </w:tcPr>
          <w:p w14:paraId="4B9877B8" w14:textId="77777777" w:rsidR="000E6A9A" w:rsidRPr="00A34DDA" w:rsidRDefault="000E6A9A" w:rsidP="000E6A9A">
            <w:pPr>
              <w:rPr>
                <w:sz w:val="20"/>
                <w:szCs w:val="20"/>
              </w:rPr>
            </w:pPr>
          </w:p>
        </w:tc>
        <w:tc>
          <w:tcPr>
            <w:tcW w:w="2398" w:type="dxa"/>
          </w:tcPr>
          <w:p w14:paraId="33359B19" w14:textId="77777777" w:rsidR="000E6A9A" w:rsidRPr="00A34DDA" w:rsidRDefault="000E6A9A" w:rsidP="000E6A9A">
            <w:pPr>
              <w:rPr>
                <w:sz w:val="20"/>
                <w:szCs w:val="20"/>
              </w:rPr>
            </w:pPr>
          </w:p>
        </w:tc>
        <w:tc>
          <w:tcPr>
            <w:tcW w:w="2998" w:type="dxa"/>
            <w:tcBorders>
              <w:right w:val="single" w:sz="4" w:space="0" w:color="auto"/>
            </w:tcBorders>
          </w:tcPr>
          <w:p w14:paraId="2A8BCBF9" w14:textId="77777777" w:rsidR="000E6A9A" w:rsidRPr="00A34DDA" w:rsidRDefault="00000000" w:rsidP="000E6A9A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82524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6A9A" w:rsidRPr="00A34DD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E6A9A" w:rsidRPr="00A34DDA">
              <w:rPr>
                <w:sz w:val="20"/>
                <w:szCs w:val="20"/>
              </w:rPr>
              <w:t xml:space="preserve">Yes   </w:t>
            </w:r>
            <w:sdt>
              <w:sdtPr>
                <w:rPr>
                  <w:sz w:val="20"/>
                  <w:szCs w:val="20"/>
                </w:rPr>
                <w:id w:val="72803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6A9A" w:rsidRPr="00A34DD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E6A9A" w:rsidRPr="00A34DDA">
              <w:rPr>
                <w:sz w:val="20"/>
                <w:szCs w:val="20"/>
              </w:rPr>
              <w:t xml:space="preserve">No   </w:t>
            </w:r>
            <w:sdt>
              <w:sdtPr>
                <w:rPr>
                  <w:sz w:val="20"/>
                  <w:szCs w:val="20"/>
                </w:rPr>
                <w:id w:val="-1965888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6A9A" w:rsidRPr="00A34DD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E6A9A" w:rsidRPr="00A34DDA">
              <w:rPr>
                <w:sz w:val="20"/>
                <w:szCs w:val="20"/>
              </w:rPr>
              <w:t xml:space="preserve"> Unavailable</w:t>
            </w:r>
          </w:p>
        </w:tc>
      </w:tr>
      <w:tr w:rsidR="000E6A9A" w:rsidRPr="00A34DDA" w14:paraId="3A745BDA" w14:textId="77777777" w:rsidTr="000E6A9A">
        <w:tc>
          <w:tcPr>
            <w:tcW w:w="2697" w:type="dxa"/>
          </w:tcPr>
          <w:p w14:paraId="006297F5" w14:textId="77777777" w:rsidR="000E6A9A" w:rsidRPr="00A34DDA" w:rsidRDefault="000E6A9A" w:rsidP="000E6A9A">
            <w:pPr>
              <w:rPr>
                <w:sz w:val="20"/>
                <w:szCs w:val="20"/>
              </w:rPr>
            </w:pPr>
          </w:p>
        </w:tc>
        <w:tc>
          <w:tcPr>
            <w:tcW w:w="2697" w:type="dxa"/>
          </w:tcPr>
          <w:p w14:paraId="616C4793" w14:textId="77777777" w:rsidR="000E6A9A" w:rsidRPr="00A34DDA" w:rsidRDefault="000E6A9A" w:rsidP="000E6A9A">
            <w:pPr>
              <w:rPr>
                <w:sz w:val="20"/>
                <w:szCs w:val="20"/>
              </w:rPr>
            </w:pPr>
          </w:p>
        </w:tc>
        <w:tc>
          <w:tcPr>
            <w:tcW w:w="2398" w:type="dxa"/>
          </w:tcPr>
          <w:p w14:paraId="1202CDBD" w14:textId="77777777" w:rsidR="000E6A9A" w:rsidRPr="00A34DDA" w:rsidRDefault="000E6A9A" w:rsidP="000E6A9A">
            <w:pPr>
              <w:rPr>
                <w:sz w:val="20"/>
                <w:szCs w:val="20"/>
              </w:rPr>
            </w:pPr>
          </w:p>
        </w:tc>
        <w:tc>
          <w:tcPr>
            <w:tcW w:w="2998" w:type="dxa"/>
            <w:tcBorders>
              <w:right w:val="single" w:sz="4" w:space="0" w:color="auto"/>
            </w:tcBorders>
          </w:tcPr>
          <w:p w14:paraId="109B8CC7" w14:textId="77777777" w:rsidR="000E6A9A" w:rsidRPr="00A34DDA" w:rsidRDefault="00000000" w:rsidP="000E6A9A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96239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6A9A" w:rsidRPr="00A34DD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E6A9A" w:rsidRPr="00A34DDA">
              <w:rPr>
                <w:sz w:val="20"/>
                <w:szCs w:val="20"/>
              </w:rPr>
              <w:t xml:space="preserve">Yes   </w:t>
            </w:r>
            <w:sdt>
              <w:sdtPr>
                <w:rPr>
                  <w:sz w:val="20"/>
                  <w:szCs w:val="20"/>
                </w:rPr>
                <w:id w:val="944423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6A9A" w:rsidRPr="00A34DD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E6A9A" w:rsidRPr="00A34DDA">
              <w:rPr>
                <w:sz w:val="20"/>
                <w:szCs w:val="20"/>
              </w:rPr>
              <w:t xml:space="preserve">No   </w:t>
            </w:r>
            <w:sdt>
              <w:sdtPr>
                <w:rPr>
                  <w:sz w:val="20"/>
                  <w:szCs w:val="20"/>
                </w:rPr>
                <w:id w:val="-811707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6A9A" w:rsidRPr="00A34DD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E6A9A" w:rsidRPr="00A34DDA">
              <w:rPr>
                <w:sz w:val="20"/>
                <w:szCs w:val="20"/>
              </w:rPr>
              <w:t xml:space="preserve"> Unavailable</w:t>
            </w:r>
          </w:p>
        </w:tc>
      </w:tr>
      <w:tr w:rsidR="000E6A9A" w:rsidRPr="00A34DDA" w14:paraId="143E7EC7" w14:textId="77777777" w:rsidTr="000E6A9A">
        <w:tc>
          <w:tcPr>
            <w:tcW w:w="2697" w:type="dxa"/>
          </w:tcPr>
          <w:p w14:paraId="1CF47E75" w14:textId="77777777" w:rsidR="000E6A9A" w:rsidRPr="00A34DDA" w:rsidRDefault="000E6A9A" w:rsidP="000E6A9A">
            <w:pPr>
              <w:rPr>
                <w:sz w:val="20"/>
                <w:szCs w:val="20"/>
              </w:rPr>
            </w:pPr>
          </w:p>
        </w:tc>
        <w:tc>
          <w:tcPr>
            <w:tcW w:w="2697" w:type="dxa"/>
          </w:tcPr>
          <w:p w14:paraId="6AA4142F" w14:textId="77777777" w:rsidR="000E6A9A" w:rsidRPr="00A34DDA" w:rsidRDefault="000E6A9A" w:rsidP="000E6A9A">
            <w:pPr>
              <w:rPr>
                <w:sz w:val="20"/>
                <w:szCs w:val="20"/>
              </w:rPr>
            </w:pPr>
          </w:p>
        </w:tc>
        <w:tc>
          <w:tcPr>
            <w:tcW w:w="2398" w:type="dxa"/>
          </w:tcPr>
          <w:p w14:paraId="33A74C6E" w14:textId="77777777" w:rsidR="000E6A9A" w:rsidRPr="00A34DDA" w:rsidRDefault="000E6A9A" w:rsidP="000E6A9A">
            <w:pPr>
              <w:rPr>
                <w:sz w:val="20"/>
                <w:szCs w:val="20"/>
              </w:rPr>
            </w:pPr>
          </w:p>
        </w:tc>
        <w:tc>
          <w:tcPr>
            <w:tcW w:w="2998" w:type="dxa"/>
            <w:tcBorders>
              <w:right w:val="single" w:sz="4" w:space="0" w:color="auto"/>
            </w:tcBorders>
          </w:tcPr>
          <w:p w14:paraId="342BED61" w14:textId="77777777" w:rsidR="000E6A9A" w:rsidRPr="00A34DDA" w:rsidRDefault="00000000" w:rsidP="000E6A9A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93796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6A9A" w:rsidRPr="00A34DD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E6A9A" w:rsidRPr="00A34DDA">
              <w:rPr>
                <w:sz w:val="20"/>
                <w:szCs w:val="20"/>
              </w:rPr>
              <w:t xml:space="preserve">Yes   </w:t>
            </w:r>
            <w:sdt>
              <w:sdtPr>
                <w:rPr>
                  <w:sz w:val="20"/>
                  <w:szCs w:val="20"/>
                </w:rPr>
                <w:id w:val="941418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6A9A" w:rsidRPr="00A34DD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E6A9A" w:rsidRPr="00A34DDA">
              <w:rPr>
                <w:sz w:val="20"/>
                <w:szCs w:val="20"/>
              </w:rPr>
              <w:t xml:space="preserve">No   </w:t>
            </w:r>
            <w:sdt>
              <w:sdtPr>
                <w:rPr>
                  <w:sz w:val="20"/>
                  <w:szCs w:val="20"/>
                </w:rPr>
                <w:id w:val="-1381623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6A9A" w:rsidRPr="00A34DD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E6A9A" w:rsidRPr="00A34DDA">
              <w:rPr>
                <w:sz w:val="20"/>
                <w:szCs w:val="20"/>
              </w:rPr>
              <w:t xml:space="preserve"> Unavailable</w:t>
            </w:r>
          </w:p>
        </w:tc>
      </w:tr>
    </w:tbl>
    <w:p w14:paraId="3C925848" w14:textId="77777777" w:rsidR="00E96927" w:rsidRPr="00A34DDA" w:rsidRDefault="00E96927" w:rsidP="00FD35A6">
      <w:pPr>
        <w:rPr>
          <w:sz w:val="20"/>
          <w:szCs w:val="20"/>
        </w:rPr>
      </w:pPr>
    </w:p>
    <w:p w14:paraId="5551A0A4" w14:textId="77777777" w:rsidR="00E96927" w:rsidRDefault="00E96927" w:rsidP="00FD35A6"/>
    <w:p w14:paraId="378C8F4B" w14:textId="77777777" w:rsidR="00E96927" w:rsidRPr="00FA3EB3" w:rsidRDefault="00E96927" w:rsidP="00FD35A6"/>
    <w:tbl>
      <w:tblPr>
        <w:tblW w:w="0" w:type="auto"/>
        <w:tblLook w:val="0600" w:firstRow="0" w:lastRow="0" w:firstColumn="0" w:lastColumn="0" w:noHBand="1" w:noVBand="1"/>
      </w:tblPr>
      <w:tblGrid>
        <w:gridCol w:w="2160"/>
        <w:gridCol w:w="4050"/>
        <w:gridCol w:w="270"/>
        <w:gridCol w:w="810"/>
        <w:gridCol w:w="3500"/>
      </w:tblGrid>
      <w:tr w:rsidR="00232876" w:rsidRPr="00FA3EB3" w14:paraId="0D118B8F" w14:textId="77777777" w:rsidTr="00232876">
        <w:trPr>
          <w:trHeight w:val="360"/>
        </w:trPr>
        <w:tc>
          <w:tcPr>
            <w:tcW w:w="2160" w:type="dxa"/>
            <w:tcBorders>
              <w:top w:val="single" w:sz="4" w:space="0" w:color="BFBFBF" w:themeColor="background1" w:themeShade="BF"/>
            </w:tcBorders>
            <w:shd w:val="clear" w:color="auto" w:fill="auto"/>
            <w:vAlign w:val="center"/>
          </w:tcPr>
          <w:p w14:paraId="2661F050" w14:textId="77777777" w:rsidR="00232876" w:rsidRPr="00FA3EB3" w:rsidRDefault="00232876" w:rsidP="00232876">
            <w:pPr>
              <w:pStyle w:val="NoSpacing"/>
            </w:pPr>
          </w:p>
        </w:tc>
        <w:tc>
          <w:tcPr>
            <w:tcW w:w="4050" w:type="dxa"/>
            <w:tcBorders>
              <w:top w:val="single" w:sz="4" w:space="0" w:color="BFBFBF" w:themeColor="background1" w:themeShade="BF"/>
            </w:tcBorders>
            <w:shd w:val="clear" w:color="auto" w:fill="auto"/>
            <w:vAlign w:val="center"/>
          </w:tcPr>
          <w:p w14:paraId="164CEC28" w14:textId="77777777" w:rsidR="00FA3EB3" w:rsidRPr="00FA3EB3" w:rsidRDefault="00FA3EB3" w:rsidP="00FA3EB3"/>
        </w:tc>
        <w:tc>
          <w:tcPr>
            <w:tcW w:w="270" w:type="dxa"/>
            <w:tcBorders>
              <w:top w:val="single" w:sz="4" w:space="0" w:color="BFBFBF" w:themeColor="background1" w:themeShade="BF"/>
            </w:tcBorders>
            <w:shd w:val="clear" w:color="auto" w:fill="auto"/>
            <w:vAlign w:val="center"/>
          </w:tcPr>
          <w:p w14:paraId="200C6BC3" w14:textId="77777777" w:rsidR="00232876" w:rsidRPr="00FA3EB3" w:rsidRDefault="00232876" w:rsidP="00232876">
            <w:pPr>
              <w:pStyle w:val="NoSpacing"/>
            </w:pPr>
          </w:p>
        </w:tc>
        <w:tc>
          <w:tcPr>
            <w:tcW w:w="810" w:type="dxa"/>
            <w:tcBorders>
              <w:top w:val="single" w:sz="4" w:space="0" w:color="BFBFBF" w:themeColor="background1" w:themeShade="BF"/>
            </w:tcBorders>
            <w:shd w:val="clear" w:color="auto" w:fill="auto"/>
            <w:vAlign w:val="center"/>
          </w:tcPr>
          <w:p w14:paraId="178ED848" w14:textId="77777777" w:rsidR="00232876" w:rsidRPr="00FA3EB3" w:rsidRDefault="00232876" w:rsidP="00232876">
            <w:pPr>
              <w:pStyle w:val="NoSpacing"/>
            </w:pPr>
          </w:p>
        </w:tc>
        <w:tc>
          <w:tcPr>
            <w:tcW w:w="3500" w:type="dxa"/>
            <w:tcBorders>
              <w:top w:val="single" w:sz="4" w:space="0" w:color="BFBFBF" w:themeColor="background1" w:themeShade="BF"/>
            </w:tcBorders>
            <w:shd w:val="clear" w:color="auto" w:fill="auto"/>
            <w:vAlign w:val="center"/>
          </w:tcPr>
          <w:p w14:paraId="5E0BFDB9" w14:textId="77777777" w:rsidR="00232876" w:rsidRPr="00FA3EB3" w:rsidRDefault="00232876" w:rsidP="00232876">
            <w:pPr>
              <w:pStyle w:val="NoSpacing"/>
            </w:pPr>
          </w:p>
        </w:tc>
      </w:tr>
      <w:tr w:rsidR="00687CFB" w:rsidRPr="00FA3EB3" w14:paraId="1D9BAF48" w14:textId="77777777" w:rsidTr="00232876">
        <w:trPr>
          <w:trHeight w:val="360"/>
        </w:trPr>
        <w:sdt>
          <w:sdtPr>
            <w:id w:val="2115246489"/>
            <w:placeholder>
              <w:docPart w:val="18F6295E00604E26BEE9D76D5CE0A409"/>
            </w:placeholder>
            <w:temporary/>
            <w:showingPlcHdr/>
            <w15:appearance w15:val="hidden"/>
          </w:sdtPr>
          <w:sdtContent>
            <w:tc>
              <w:tcPr>
                <w:tcW w:w="2160" w:type="dxa"/>
                <w:vAlign w:val="center"/>
              </w:tcPr>
              <w:p w14:paraId="7523AF42" w14:textId="77777777" w:rsidR="00687CFB" w:rsidRPr="00FA3EB3" w:rsidRDefault="00232876" w:rsidP="00232876">
                <w:pPr>
                  <w:pStyle w:val="NoSpacing"/>
                </w:pPr>
                <w:r w:rsidRPr="00FA3EB3">
                  <w:t>Signature</w:t>
                </w:r>
              </w:p>
            </w:tc>
          </w:sdtContent>
        </w:sdt>
        <w:tc>
          <w:tcPr>
            <w:tcW w:w="4050" w:type="dxa"/>
            <w:shd w:val="clear" w:color="auto" w:fill="FFFFFF" w:themeFill="background1"/>
            <w:vAlign w:val="center"/>
          </w:tcPr>
          <w:p w14:paraId="75076DA9" w14:textId="77777777" w:rsidR="00687CFB" w:rsidRPr="00FA3EB3" w:rsidRDefault="00687CFB" w:rsidP="00232876">
            <w:pPr>
              <w:pStyle w:val="NoSpacing"/>
            </w:pPr>
          </w:p>
        </w:tc>
        <w:tc>
          <w:tcPr>
            <w:tcW w:w="270" w:type="dxa"/>
            <w:vAlign w:val="center"/>
          </w:tcPr>
          <w:p w14:paraId="3906E1CF" w14:textId="77777777" w:rsidR="00687CFB" w:rsidRPr="00FA3EB3" w:rsidRDefault="00687CFB" w:rsidP="00232876">
            <w:pPr>
              <w:pStyle w:val="NoSpacing"/>
            </w:pPr>
          </w:p>
        </w:tc>
        <w:sdt>
          <w:sdtPr>
            <w:id w:val="-1603715072"/>
            <w:placeholder>
              <w:docPart w:val="AB726015A8414B009BFA3CCE0642B6CB"/>
            </w:placeholder>
            <w:temporary/>
            <w:showingPlcHdr/>
            <w15:appearance w15:val="hidden"/>
          </w:sdtPr>
          <w:sdtContent>
            <w:tc>
              <w:tcPr>
                <w:tcW w:w="810" w:type="dxa"/>
                <w:vAlign w:val="center"/>
              </w:tcPr>
              <w:p w14:paraId="58118DF3" w14:textId="77777777" w:rsidR="00687CFB" w:rsidRPr="00FA3EB3" w:rsidRDefault="00232876" w:rsidP="00232876">
                <w:pPr>
                  <w:pStyle w:val="NoSpacing"/>
                </w:pPr>
                <w:r w:rsidRPr="00FA3EB3">
                  <w:t>Name</w:t>
                </w:r>
              </w:p>
            </w:tc>
          </w:sdtContent>
        </w:sdt>
        <w:tc>
          <w:tcPr>
            <w:tcW w:w="3500" w:type="dxa"/>
            <w:shd w:val="clear" w:color="auto" w:fill="FFFFFF" w:themeFill="background1"/>
            <w:vAlign w:val="center"/>
          </w:tcPr>
          <w:p w14:paraId="347F959E" w14:textId="77777777" w:rsidR="00687CFB" w:rsidRPr="00FA3EB3" w:rsidRDefault="00687CFB" w:rsidP="00232876">
            <w:pPr>
              <w:pStyle w:val="NoSpacing"/>
            </w:pPr>
          </w:p>
        </w:tc>
      </w:tr>
      <w:tr w:rsidR="00232876" w:rsidRPr="00FA3EB3" w14:paraId="4153E4ED" w14:textId="77777777" w:rsidTr="00232876">
        <w:trPr>
          <w:trHeight w:val="360"/>
        </w:trPr>
        <w:tc>
          <w:tcPr>
            <w:tcW w:w="2160" w:type="dxa"/>
            <w:shd w:val="clear" w:color="auto" w:fill="auto"/>
          </w:tcPr>
          <w:p w14:paraId="78A031AC" w14:textId="77777777" w:rsidR="00232876" w:rsidRPr="00FA3EB3" w:rsidRDefault="00232876" w:rsidP="00232876">
            <w:pPr>
              <w:pStyle w:val="NoSpacing"/>
            </w:pPr>
          </w:p>
        </w:tc>
        <w:sdt>
          <w:sdtPr>
            <w:id w:val="-1424941974"/>
            <w:placeholder>
              <w:docPart w:val="46733C36E40045088C3A58FD4F9CB268"/>
            </w:placeholder>
            <w:temporary/>
            <w:showingPlcHdr/>
            <w15:appearance w15:val="hidden"/>
          </w:sdtPr>
          <w:sdtContent>
            <w:tc>
              <w:tcPr>
                <w:tcW w:w="4050" w:type="dxa"/>
                <w:shd w:val="clear" w:color="auto" w:fill="auto"/>
              </w:tcPr>
              <w:p w14:paraId="349E8F7E" w14:textId="77777777" w:rsidR="00232876" w:rsidRPr="00FA3EB3" w:rsidRDefault="00232876" w:rsidP="00232876">
                <w:pPr>
                  <w:pStyle w:val="Field"/>
                </w:pPr>
                <w:r w:rsidRPr="00FA3EB3">
                  <w:t>Signature of the Person Submitting this Form</w:t>
                </w:r>
              </w:p>
            </w:tc>
          </w:sdtContent>
        </w:sdt>
        <w:tc>
          <w:tcPr>
            <w:tcW w:w="270" w:type="dxa"/>
            <w:shd w:val="clear" w:color="auto" w:fill="auto"/>
          </w:tcPr>
          <w:p w14:paraId="41F39FED" w14:textId="77777777" w:rsidR="00232876" w:rsidRPr="00FA3EB3" w:rsidRDefault="00232876" w:rsidP="00232876">
            <w:pPr>
              <w:pStyle w:val="NoSpacing"/>
            </w:pPr>
          </w:p>
        </w:tc>
        <w:tc>
          <w:tcPr>
            <w:tcW w:w="810" w:type="dxa"/>
            <w:shd w:val="clear" w:color="auto" w:fill="auto"/>
          </w:tcPr>
          <w:p w14:paraId="3A4B280E" w14:textId="77777777" w:rsidR="00232876" w:rsidRPr="00FA3EB3" w:rsidRDefault="00232876" w:rsidP="00232876">
            <w:pPr>
              <w:pStyle w:val="NoSpacing"/>
            </w:pPr>
          </w:p>
        </w:tc>
        <w:sdt>
          <w:sdtPr>
            <w:id w:val="-1027253848"/>
            <w:placeholder>
              <w:docPart w:val="B4C37DA0C2244AC98B59D61233EE791F"/>
            </w:placeholder>
            <w:temporary/>
            <w:showingPlcHdr/>
            <w15:appearance w15:val="hidden"/>
          </w:sdtPr>
          <w:sdtContent>
            <w:tc>
              <w:tcPr>
                <w:tcW w:w="3500" w:type="dxa"/>
                <w:shd w:val="clear" w:color="auto" w:fill="auto"/>
              </w:tcPr>
              <w:p w14:paraId="704C7C92" w14:textId="77777777" w:rsidR="00232876" w:rsidRPr="00FA3EB3" w:rsidRDefault="00232876" w:rsidP="00232876">
                <w:pPr>
                  <w:pStyle w:val="Field"/>
                </w:pPr>
                <w:r w:rsidRPr="00FA3EB3">
                  <w:t>Name of the Person Submitting this Form (print)</w:t>
                </w:r>
              </w:p>
            </w:tc>
          </w:sdtContent>
        </w:sdt>
      </w:tr>
    </w:tbl>
    <w:p w14:paraId="4A82238D" w14:textId="77777777" w:rsidR="00687CFB" w:rsidRPr="00FA3EB3" w:rsidRDefault="00687CFB"/>
    <w:tbl>
      <w:tblPr>
        <w:tblW w:w="4792" w:type="dxa"/>
        <w:tblLook w:val="0600" w:firstRow="0" w:lastRow="0" w:firstColumn="0" w:lastColumn="0" w:noHBand="1" w:noVBand="1"/>
      </w:tblPr>
      <w:tblGrid>
        <w:gridCol w:w="2160"/>
        <w:gridCol w:w="720"/>
        <w:gridCol w:w="236"/>
        <w:gridCol w:w="720"/>
        <w:gridCol w:w="236"/>
        <w:gridCol w:w="720"/>
      </w:tblGrid>
      <w:tr w:rsidR="00232876" w:rsidRPr="00FA3EB3" w14:paraId="46E67C60" w14:textId="77777777" w:rsidTr="00232876">
        <w:trPr>
          <w:trHeight w:val="360"/>
        </w:trPr>
        <w:sdt>
          <w:sdtPr>
            <w:id w:val="1220785300"/>
            <w:placeholder>
              <w:docPart w:val="DBDC29EFD81548D694BC09EBF6F0B0FE"/>
            </w:placeholder>
            <w:temporary/>
            <w:showingPlcHdr/>
            <w15:appearance w15:val="hidden"/>
          </w:sdtPr>
          <w:sdtContent>
            <w:tc>
              <w:tcPr>
                <w:tcW w:w="2160" w:type="dxa"/>
                <w:vAlign w:val="center"/>
              </w:tcPr>
              <w:p w14:paraId="7D9AAEB0" w14:textId="77777777" w:rsidR="00232876" w:rsidRPr="00FA3EB3" w:rsidRDefault="00232876" w:rsidP="00232876">
                <w:pPr>
                  <w:pStyle w:val="NoSpacing"/>
                </w:pPr>
                <w:r w:rsidRPr="00FA3EB3">
                  <w:t>Date of Signature</w:t>
                </w:r>
              </w:p>
            </w:tc>
          </w:sdtContent>
        </w:sdt>
        <w:tc>
          <w:tcPr>
            <w:tcW w:w="720" w:type="dxa"/>
            <w:shd w:val="clear" w:color="auto" w:fill="FFFFFF" w:themeFill="background1"/>
            <w:vAlign w:val="center"/>
          </w:tcPr>
          <w:p w14:paraId="322C874E" w14:textId="77777777" w:rsidR="00232876" w:rsidRPr="00FA3EB3" w:rsidRDefault="00232876" w:rsidP="00232876">
            <w:pPr>
              <w:pStyle w:val="NoSpacing"/>
            </w:pPr>
          </w:p>
        </w:tc>
        <w:tc>
          <w:tcPr>
            <w:tcW w:w="236" w:type="dxa"/>
            <w:vAlign w:val="center"/>
          </w:tcPr>
          <w:p w14:paraId="714F8E6E" w14:textId="77777777" w:rsidR="00232876" w:rsidRPr="00FA3EB3" w:rsidRDefault="00232876" w:rsidP="00232876">
            <w:pPr>
              <w:pStyle w:val="NoSpacing"/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1417FCA9" w14:textId="77777777" w:rsidR="00232876" w:rsidRPr="00FA3EB3" w:rsidRDefault="00232876" w:rsidP="00232876">
            <w:pPr>
              <w:pStyle w:val="NoSpacing"/>
            </w:pPr>
          </w:p>
        </w:tc>
        <w:tc>
          <w:tcPr>
            <w:tcW w:w="236" w:type="dxa"/>
            <w:vAlign w:val="center"/>
          </w:tcPr>
          <w:p w14:paraId="7744AC0B" w14:textId="77777777" w:rsidR="00232876" w:rsidRPr="00FA3EB3" w:rsidRDefault="00232876" w:rsidP="00232876">
            <w:pPr>
              <w:pStyle w:val="NoSpacing"/>
            </w:pPr>
          </w:p>
        </w:tc>
        <w:tc>
          <w:tcPr>
            <w:tcW w:w="720" w:type="dxa"/>
            <w:shd w:val="clear" w:color="auto" w:fill="FFFFFF" w:themeFill="background1"/>
          </w:tcPr>
          <w:p w14:paraId="20891B3B" w14:textId="77777777" w:rsidR="00232876" w:rsidRPr="00FA3EB3" w:rsidRDefault="00232876" w:rsidP="00232876">
            <w:pPr>
              <w:pStyle w:val="NoSpacing"/>
            </w:pPr>
          </w:p>
        </w:tc>
      </w:tr>
      <w:tr w:rsidR="00232876" w:rsidRPr="00FA3EB3" w14:paraId="663F2D25" w14:textId="77777777" w:rsidTr="00232876">
        <w:trPr>
          <w:trHeight w:val="360"/>
        </w:trPr>
        <w:tc>
          <w:tcPr>
            <w:tcW w:w="2160" w:type="dxa"/>
            <w:shd w:val="clear" w:color="auto" w:fill="auto"/>
          </w:tcPr>
          <w:p w14:paraId="133E55D4" w14:textId="77777777" w:rsidR="00232876" w:rsidRPr="00FA3EB3" w:rsidRDefault="00232876" w:rsidP="00232876">
            <w:pPr>
              <w:pStyle w:val="Field"/>
            </w:pPr>
          </w:p>
        </w:tc>
        <w:sdt>
          <w:sdtPr>
            <w:id w:val="1445736183"/>
            <w:placeholder>
              <w:docPart w:val="B0852BF9326E49289CDC164B2BD9F385"/>
            </w:placeholder>
            <w:temporary/>
            <w:showingPlcHdr/>
            <w15:appearance w15:val="hidden"/>
          </w:sdtPr>
          <w:sdtContent>
            <w:tc>
              <w:tcPr>
                <w:tcW w:w="720" w:type="dxa"/>
                <w:shd w:val="clear" w:color="auto" w:fill="auto"/>
              </w:tcPr>
              <w:p w14:paraId="596F6F85" w14:textId="77777777" w:rsidR="00232876" w:rsidRPr="00FA3EB3" w:rsidRDefault="00232876" w:rsidP="00232876">
                <w:pPr>
                  <w:pStyle w:val="Field"/>
                </w:pPr>
                <w:r w:rsidRPr="00FA3EB3">
                  <w:t>MM</w:t>
                </w:r>
              </w:p>
            </w:tc>
          </w:sdtContent>
        </w:sdt>
        <w:tc>
          <w:tcPr>
            <w:tcW w:w="236" w:type="dxa"/>
            <w:shd w:val="clear" w:color="auto" w:fill="auto"/>
          </w:tcPr>
          <w:p w14:paraId="2316226D" w14:textId="77777777" w:rsidR="00232876" w:rsidRPr="00FA3EB3" w:rsidRDefault="00232876" w:rsidP="00232876">
            <w:pPr>
              <w:pStyle w:val="Field"/>
            </w:pPr>
          </w:p>
        </w:tc>
        <w:sdt>
          <w:sdtPr>
            <w:id w:val="-1419480618"/>
            <w:placeholder>
              <w:docPart w:val="3C9786E142CA4C1384DD679309E1CF3B"/>
            </w:placeholder>
            <w:temporary/>
            <w:showingPlcHdr/>
            <w15:appearance w15:val="hidden"/>
          </w:sdtPr>
          <w:sdtContent>
            <w:tc>
              <w:tcPr>
                <w:tcW w:w="720" w:type="dxa"/>
                <w:shd w:val="clear" w:color="auto" w:fill="auto"/>
              </w:tcPr>
              <w:p w14:paraId="233372A9" w14:textId="77777777" w:rsidR="00232876" w:rsidRPr="00FA3EB3" w:rsidRDefault="00232876" w:rsidP="00232876">
                <w:pPr>
                  <w:pStyle w:val="Field"/>
                </w:pPr>
                <w:r w:rsidRPr="00FA3EB3">
                  <w:t>DD</w:t>
                </w:r>
              </w:p>
            </w:tc>
          </w:sdtContent>
        </w:sdt>
        <w:tc>
          <w:tcPr>
            <w:tcW w:w="236" w:type="dxa"/>
            <w:shd w:val="clear" w:color="auto" w:fill="auto"/>
          </w:tcPr>
          <w:p w14:paraId="07C286AE" w14:textId="77777777" w:rsidR="00232876" w:rsidRPr="00FA3EB3" w:rsidRDefault="00232876" w:rsidP="00232876">
            <w:pPr>
              <w:pStyle w:val="Field"/>
            </w:pPr>
          </w:p>
        </w:tc>
        <w:sdt>
          <w:sdtPr>
            <w:id w:val="138628743"/>
            <w:placeholder>
              <w:docPart w:val="A15131445FA843E19E5CFB0FE44EFEF3"/>
            </w:placeholder>
            <w:temporary/>
            <w:showingPlcHdr/>
            <w15:appearance w15:val="hidden"/>
          </w:sdtPr>
          <w:sdtContent>
            <w:tc>
              <w:tcPr>
                <w:tcW w:w="720" w:type="dxa"/>
                <w:shd w:val="clear" w:color="auto" w:fill="auto"/>
              </w:tcPr>
              <w:p w14:paraId="4CB5670D" w14:textId="77777777" w:rsidR="00232876" w:rsidRPr="00FA3EB3" w:rsidRDefault="00232876" w:rsidP="00232876">
                <w:pPr>
                  <w:pStyle w:val="Field"/>
                </w:pPr>
                <w:r w:rsidRPr="00FA3EB3">
                  <w:t>YY</w:t>
                </w:r>
              </w:p>
            </w:tc>
          </w:sdtContent>
        </w:sdt>
      </w:tr>
    </w:tbl>
    <w:p w14:paraId="20B3D2F6" w14:textId="77777777" w:rsidR="00687CFB" w:rsidRPr="00FA3EB3" w:rsidRDefault="00687CFB" w:rsidP="00FD35A6"/>
    <w:sectPr w:rsidR="00687CFB" w:rsidRPr="00FA3EB3" w:rsidSect="00E3286D">
      <w:headerReference w:type="default" r:id="rId12"/>
      <w:pgSz w:w="12240" w:h="15840"/>
      <w:pgMar w:top="360" w:right="720" w:bottom="720" w:left="720" w:header="360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B240C8" w14:textId="77777777" w:rsidR="00CE12B1" w:rsidRDefault="00CE12B1" w:rsidP="001A0130">
      <w:pPr>
        <w:spacing w:after="0" w:line="240" w:lineRule="auto"/>
      </w:pPr>
      <w:r>
        <w:separator/>
      </w:r>
    </w:p>
  </w:endnote>
  <w:endnote w:type="continuationSeparator" w:id="0">
    <w:p w14:paraId="649D43F1" w14:textId="77777777" w:rsidR="00CE12B1" w:rsidRDefault="00CE12B1" w:rsidP="001A0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2B62DA" w14:textId="77777777" w:rsidR="00CE12B1" w:rsidRDefault="00CE12B1" w:rsidP="001A0130">
      <w:pPr>
        <w:spacing w:after="0" w:line="240" w:lineRule="auto"/>
      </w:pPr>
      <w:r>
        <w:separator/>
      </w:r>
    </w:p>
  </w:footnote>
  <w:footnote w:type="continuationSeparator" w:id="0">
    <w:p w14:paraId="43F916DD" w14:textId="77777777" w:rsidR="00CE12B1" w:rsidRDefault="00CE12B1" w:rsidP="001A0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F26299" w14:textId="77777777" w:rsidR="001A0130" w:rsidRDefault="00FD35A6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328F3C29" wp14:editId="3C03D154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287768" cy="9582912"/>
              <wp:effectExtent l="0" t="0" r="8890" b="0"/>
              <wp:wrapNone/>
              <wp:docPr id="26" name="Group 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7768" cy="9582912"/>
                        <a:chOff x="0" y="0"/>
                        <a:chExt cx="7289800" cy="9581415"/>
                      </a:xfrm>
                    </wpg:grpSpPr>
                    <wps:wsp>
                      <wps:cNvPr id="3" name="Rectangle 3">
                        <a:extLst>
                          <a:ext uri="{FF2B5EF4-FFF2-40B4-BE49-F238E27FC236}">
                            <a16:creationId xmlns:a16="http://schemas.microsoft.com/office/drawing/2014/main" id="{4FB03EB0-31AC-464A-A4CF-52AA945A224D}"/>
                          </a:ex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0" y="1264920"/>
                          <a:ext cx="7287768" cy="83164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4" name="Rectangle 4">
                        <a:extLst>
                          <a:ext uri="{FF2B5EF4-FFF2-40B4-BE49-F238E27FC236}">
                            <a16:creationId xmlns:a16="http://schemas.microsoft.com/office/drawing/2014/main" id="{453321EE-830F-4C8A-8306-8B61D4CA3A79}"/>
                          </a:ex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6911340" y="60960"/>
                          <a:ext cx="324394" cy="324508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pic:pic xmlns:pic="http://schemas.openxmlformats.org/drawingml/2006/picture">
                      <pic:nvPicPr>
                        <pic:cNvPr id="1" name="Picture 2">
                          <a:extLst>
                            <a:ext uri="{FF2B5EF4-FFF2-40B4-BE49-F238E27FC236}">
                              <a16:creationId xmlns:a16="http://schemas.microsoft.com/office/drawing/2014/main" id="{8DB9600B-F413-4EE7-81CF-84636C2F9AAE}"/>
                            </a:ex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89800" cy="1258570"/>
                        </a:xfrm>
                        <a:prstGeom prst="snip1Rect">
                          <a:avLst>
                            <a:gd name="adj" fmla="val 31795"/>
                          </a:avLst>
                        </a:prstGeom>
                      </pic:spPr>
                    </pic:pic>
                    <wpg:grpSp>
                      <wpg:cNvPr id="21" name="Group 21"/>
                      <wpg:cNvGrpSpPr/>
                      <wpg:grpSpPr>
                        <a:xfrm>
                          <a:off x="205740" y="312420"/>
                          <a:ext cx="644436" cy="644436"/>
                          <a:chOff x="0" y="0"/>
                          <a:chExt cx="644436" cy="644436"/>
                        </a:xfrm>
                      </wpg:grpSpPr>
                      <wps:wsp>
                        <wps:cNvPr id="22" name="Oval 2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644436" cy="644436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alpha val="24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23" name="Group 22" descr="Icon Information Update"/>
                        <wpg:cNvGrpSpPr/>
                        <wpg:grpSpPr>
                          <a:xfrm>
                            <a:off x="144780" y="144780"/>
                            <a:ext cx="356028" cy="360000"/>
                            <a:chOff x="0" y="0"/>
                            <a:chExt cx="4138163" cy="4184332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24" name="Freeform: Shape 24"/>
                          <wps:cNvSpPr/>
                          <wps:spPr>
                            <a:xfrm>
                              <a:off x="0" y="202882"/>
                              <a:ext cx="3914775" cy="3981450"/>
                            </a:xfrm>
                            <a:custGeom>
                              <a:avLst/>
                              <a:gdLst>
                                <a:gd name="connsiteX0" fmla="*/ 3750469 w 3914775"/>
                                <a:gd name="connsiteY0" fmla="*/ 1936909 h 3981450"/>
                                <a:gd name="connsiteX1" fmla="*/ 3588544 w 3914775"/>
                                <a:gd name="connsiteY1" fmla="*/ 2098834 h 3981450"/>
                                <a:gd name="connsiteX2" fmla="*/ 3588544 w 3914775"/>
                                <a:gd name="connsiteY2" fmla="*/ 3438049 h 3981450"/>
                                <a:gd name="connsiteX3" fmla="*/ 3368516 w 3914775"/>
                                <a:gd name="connsiteY3" fmla="*/ 3655219 h 3981450"/>
                                <a:gd name="connsiteX4" fmla="*/ 552926 w 3914775"/>
                                <a:gd name="connsiteY4" fmla="*/ 3655219 h 3981450"/>
                                <a:gd name="connsiteX5" fmla="*/ 330994 w 3914775"/>
                                <a:gd name="connsiteY5" fmla="*/ 3438049 h 3981450"/>
                                <a:gd name="connsiteX6" fmla="*/ 330994 w 3914775"/>
                                <a:gd name="connsiteY6" fmla="*/ 545306 h 3981450"/>
                                <a:gd name="connsiteX7" fmla="*/ 552926 w 3914775"/>
                                <a:gd name="connsiteY7" fmla="*/ 330994 h 3981450"/>
                                <a:gd name="connsiteX8" fmla="*/ 1644491 w 3914775"/>
                                <a:gd name="connsiteY8" fmla="*/ 330994 h 3981450"/>
                                <a:gd name="connsiteX9" fmla="*/ 1806416 w 3914775"/>
                                <a:gd name="connsiteY9" fmla="*/ 169069 h 3981450"/>
                                <a:gd name="connsiteX10" fmla="*/ 1644491 w 3914775"/>
                                <a:gd name="connsiteY10" fmla="*/ 7144 h 3981450"/>
                                <a:gd name="connsiteX11" fmla="*/ 552926 w 3914775"/>
                                <a:gd name="connsiteY11" fmla="*/ 7144 h 3981450"/>
                                <a:gd name="connsiteX12" fmla="*/ 7144 w 3914775"/>
                                <a:gd name="connsiteY12" fmla="*/ 545306 h 3981450"/>
                                <a:gd name="connsiteX13" fmla="*/ 7144 w 3914775"/>
                                <a:gd name="connsiteY13" fmla="*/ 3438049 h 3981450"/>
                                <a:gd name="connsiteX14" fmla="*/ 552926 w 3914775"/>
                                <a:gd name="connsiteY14" fmla="*/ 3979069 h 3981450"/>
                                <a:gd name="connsiteX15" fmla="*/ 3368516 w 3914775"/>
                                <a:gd name="connsiteY15" fmla="*/ 3979069 h 3981450"/>
                                <a:gd name="connsiteX16" fmla="*/ 3912394 w 3914775"/>
                                <a:gd name="connsiteY16" fmla="*/ 3438049 h 3981450"/>
                                <a:gd name="connsiteX17" fmla="*/ 3912394 w 3914775"/>
                                <a:gd name="connsiteY17" fmla="*/ 2098834 h 3981450"/>
                                <a:gd name="connsiteX18" fmla="*/ 3750469 w 3914775"/>
                                <a:gd name="connsiteY18" fmla="*/ 1936909 h 39814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</a:cxnLst>
                              <a:rect l="l" t="t" r="r" b="b"/>
                              <a:pathLst>
                                <a:path w="3914775" h="3981450">
                                  <a:moveTo>
                                    <a:pt x="3750469" y="1936909"/>
                                  </a:moveTo>
                                  <a:cubicBezTo>
                                    <a:pt x="3660934" y="1936909"/>
                                    <a:pt x="3588544" y="2009299"/>
                                    <a:pt x="3588544" y="2098834"/>
                                  </a:cubicBezTo>
                                  <a:lnTo>
                                    <a:pt x="3588544" y="3438049"/>
                                  </a:lnTo>
                                  <a:cubicBezTo>
                                    <a:pt x="3588544" y="3559016"/>
                                    <a:pt x="3488531" y="3655219"/>
                                    <a:pt x="3368516" y="3655219"/>
                                  </a:cubicBezTo>
                                  <a:lnTo>
                                    <a:pt x="552926" y="3655219"/>
                                  </a:lnTo>
                                  <a:cubicBezTo>
                                    <a:pt x="431959" y="3655219"/>
                                    <a:pt x="330994" y="3559016"/>
                                    <a:pt x="330994" y="3438049"/>
                                  </a:cubicBezTo>
                                  <a:lnTo>
                                    <a:pt x="330994" y="545306"/>
                                  </a:lnTo>
                                  <a:cubicBezTo>
                                    <a:pt x="330994" y="424339"/>
                                    <a:pt x="431959" y="330994"/>
                                    <a:pt x="552926" y="330994"/>
                                  </a:cubicBezTo>
                                  <a:lnTo>
                                    <a:pt x="1644491" y="330994"/>
                                  </a:lnTo>
                                  <a:cubicBezTo>
                                    <a:pt x="1734026" y="330994"/>
                                    <a:pt x="1806416" y="258604"/>
                                    <a:pt x="1806416" y="169069"/>
                                  </a:cubicBezTo>
                                  <a:cubicBezTo>
                                    <a:pt x="1806416" y="79534"/>
                                    <a:pt x="1734026" y="7144"/>
                                    <a:pt x="1644491" y="7144"/>
                                  </a:cubicBezTo>
                                  <a:lnTo>
                                    <a:pt x="552926" y="7144"/>
                                  </a:lnTo>
                                  <a:cubicBezTo>
                                    <a:pt x="253841" y="7144"/>
                                    <a:pt x="7144" y="246221"/>
                                    <a:pt x="7144" y="545306"/>
                                  </a:cubicBezTo>
                                  <a:lnTo>
                                    <a:pt x="7144" y="3438049"/>
                                  </a:lnTo>
                                  <a:cubicBezTo>
                                    <a:pt x="7144" y="3737134"/>
                                    <a:pt x="253841" y="3979069"/>
                                    <a:pt x="552926" y="3979069"/>
                                  </a:cubicBezTo>
                                  <a:lnTo>
                                    <a:pt x="3368516" y="3979069"/>
                                  </a:lnTo>
                                  <a:cubicBezTo>
                                    <a:pt x="3667601" y="3979069"/>
                                    <a:pt x="3912394" y="3738086"/>
                                    <a:pt x="3912394" y="3438049"/>
                                  </a:cubicBezTo>
                                  <a:lnTo>
                                    <a:pt x="3912394" y="2098834"/>
                                  </a:lnTo>
                                  <a:cubicBezTo>
                                    <a:pt x="3912394" y="2010251"/>
                                    <a:pt x="3840004" y="1936909"/>
                                    <a:pt x="3750469" y="193690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Freeform: Shape 25"/>
                          <wps:cNvSpPr/>
                          <wps:spPr>
                            <a:xfrm>
                              <a:off x="1271138" y="0"/>
                              <a:ext cx="2867025" cy="2895600"/>
                            </a:xfrm>
                            <a:custGeom>
                              <a:avLst/>
                              <a:gdLst>
                                <a:gd name="connsiteX0" fmla="*/ 2471711 w 2867025"/>
                                <a:gd name="connsiteY0" fmla="*/ 141446 h 2895600"/>
                                <a:gd name="connsiteX1" fmla="*/ 2154528 w 2867025"/>
                                <a:gd name="connsiteY1" fmla="*/ 7144 h 2895600"/>
                                <a:gd name="connsiteX2" fmla="*/ 1836393 w 2867025"/>
                                <a:gd name="connsiteY2" fmla="*/ 138589 h 2895600"/>
                                <a:gd name="connsiteX3" fmla="*/ 380973 w 2867025"/>
                                <a:gd name="connsiteY3" fmla="*/ 1594009 h 2895600"/>
                                <a:gd name="connsiteX4" fmla="*/ 266673 w 2867025"/>
                                <a:gd name="connsiteY4" fmla="*/ 1789271 h 2895600"/>
                                <a:gd name="connsiteX5" fmla="*/ 13308 w 2867025"/>
                                <a:gd name="connsiteY5" fmla="*/ 2686526 h 2895600"/>
                                <a:gd name="connsiteX6" fmla="*/ 56171 w 2867025"/>
                                <a:gd name="connsiteY6" fmla="*/ 2846546 h 2895600"/>
                                <a:gd name="connsiteX7" fmla="*/ 169518 w 2867025"/>
                                <a:gd name="connsiteY7" fmla="*/ 2892266 h 2895600"/>
                                <a:gd name="connsiteX8" fmla="*/ 217143 w 2867025"/>
                                <a:gd name="connsiteY8" fmla="*/ 2884646 h 2895600"/>
                                <a:gd name="connsiteX9" fmla="*/ 1089633 w 2867025"/>
                                <a:gd name="connsiteY9" fmla="*/ 2616041 h 2895600"/>
                                <a:gd name="connsiteX10" fmla="*/ 1274418 w 2867025"/>
                                <a:gd name="connsiteY10" fmla="*/ 2504599 h 2895600"/>
                                <a:gd name="connsiteX11" fmla="*/ 1274418 w 2867025"/>
                                <a:gd name="connsiteY11" fmla="*/ 2504599 h 2895600"/>
                                <a:gd name="connsiteX12" fmla="*/ 2735553 w 2867025"/>
                                <a:gd name="connsiteY12" fmla="*/ 1043464 h 2895600"/>
                                <a:gd name="connsiteX13" fmla="*/ 2738411 w 2867025"/>
                                <a:gd name="connsiteY13" fmla="*/ 412909 h 2895600"/>
                                <a:gd name="connsiteX14" fmla="*/ 2471711 w 2867025"/>
                                <a:gd name="connsiteY14" fmla="*/ 141446 h 2895600"/>
                                <a:gd name="connsiteX15" fmla="*/ 1747811 w 2867025"/>
                                <a:gd name="connsiteY15" fmla="*/ 685324 h 2895600"/>
                                <a:gd name="connsiteX16" fmla="*/ 2187866 w 2867025"/>
                                <a:gd name="connsiteY16" fmla="*/ 1134904 h 2895600"/>
                                <a:gd name="connsiteX17" fmla="*/ 2080233 w 2867025"/>
                                <a:gd name="connsiteY17" fmla="*/ 1242536 h 2895600"/>
                                <a:gd name="connsiteX18" fmla="*/ 1640178 w 2867025"/>
                                <a:gd name="connsiteY18" fmla="*/ 792956 h 2895600"/>
                                <a:gd name="connsiteX19" fmla="*/ 1747811 w 2867025"/>
                                <a:gd name="connsiteY19" fmla="*/ 685324 h 2895600"/>
                                <a:gd name="connsiteX20" fmla="*/ 1044866 w 2867025"/>
                                <a:gd name="connsiteY20" fmla="*/ 2276951 h 2895600"/>
                                <a:gd name="connsiteX21" fmla="*/ 993431 w 2867025"/>
                                <a:gd name="connsiteY21" fmla="*/ 2307431 h 2895600"/>
                                <a:gd name="connsiteX22" fmla="*/ 404786 w 2867025"/>
                                <a:gd name="connsiteY22" fmla="*/ 2488406 h 2895600"/>
                                <a:gd name="connsiteX23" fmla="*/ 577188 w 2867025"/>
                                <a:gd name="connsiteY23" fmla="*/ 1876901 h 2895600"/>
                                <a:gd name="connsiteX24" fmla="*/ 608621 w 2867025"/>
                                <a:gd name="connsiteY24" fmla="*/ 1822609 h 2895600"/>
                                <a:gd name="connsiteX25" fmla="*/ 1409673 w 2867025"/>
                                <a:gd name="connsiteY25" fmla="*/ 1021556 h 2895600"/>
                                <a:gd name="connsiteX26" fmla="*/ 1849728 w 2867025"/>
                                <a:gd name="connsiteY26" fmla="*/ 1471136 h 2895600"/>
                                <a:gd name="connsiteX27" fmla="*/ 1044866 w 2867025"/>
                                <a:gd name="connsiteY27" fmla="*/ 2276951 h 2895600"/>
                                <a:gd name="connsiteX28" fmla="*/ 2506953 w 2867025"/>
                                <a:gd name="connsiteY28" fmla="*/ 814864 h 2895600"/>
                                <a:gd name="connsiteX29" fmla="*/ 2416466 w 2867025"/>
                                <a:gd name="connsiteY29" fmla="*/ 905351 h 2895600"/>
                                <a:gd name="connsiteX30" fmla="*/ 1976411 w 2867025"/>
                                <a:gd name="connsiteY30" fmla="*/ 455771 h 2895600"/>
                                <a:gd name="connsiteX31" fmla="*/ 2064041 w 2867025"/>
                                <a:gd name="connsiteY31" fmla="*/ 369094 h 2895600"/>
                                <a:gd name="connsiteX32" fmla="*/ 2151671 w 2867025"/>
                                <a:gd name="connsiteY32" fmla="*/ 333851 h 2895600"/>
                                <a:gd name="connsiteX33" fmla="*/ 2152624 w 2867025"/>
                                <a:gd name="connsiteY33" fmla="*/ 333851 h 2895600"/>
                                <a:gd name="connsiteX34" fmla="*/ 2240253 w 2867025"/>
                                <a:gd name="connsiteY34" fmla="*/ 370046 h 2895600"/>
                                <a:gd name="connsiteX35" fmla="*/ 2506953 w 2867025"/>
                                <a:gd name="connsiteY35" fmla="*/ 641509 h 2895600"/>
                                <a:gd name="connsiteX36" fmla="*/ 2506953 w 2867025"/>
                                <a:gd name="connsiteY36" fmla="*/ 814864 h 28956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</a:cxnLst>
                              <a:rect l="l" t="t" r="r" b="b"/>
                              <a:pathLst>
                                <a:path w="2867025" h="2895600">
                                  <a:moveTo>
                                    <a:pt x="2471711" y="141446"/>
                                  </a:moveTo>
                                  <a:cubicBezTo>
                                    <a:pt x="2386938" y="55721"/>
                                    <a:pt x="2274543" y="8096"/>
                                    <a:pt x="2154528" y="7144"/>
                                  </a:cubicBezTo>
                                  <a:cubicBezTo>
                                    <a:pt x="2034513" y="7144"/>
                                    <a:pt x="1921166" y="52864"/>
                                    <a:pt x="1836393" y="138589"/>
                                  </a:cubicBezTo>
                                  <a:lnTo>
                                    <a:pt x="380973" y="1594009"/>
                                  </a:lnTo>
                                  <a:cubicBezTo>
                                    <a:pt x="326681" y="1648301"/>
                                    <a:pt x="287628" y="1715929"/>
                                    <a:pt x="266673" y="1789271"/>
                                  </a:cubicBezTo>
                                  <a:lnTo>
                                    <a:pt x="13308" y="2686526"/>
                                  </a:lnTo>
                                  <a:cubicBezTo>
                                    <a:pt x="-2884" y="2743676"/>
                                    <a:pt x="13308" y="2804636"/>
                                    <a:pt x="56171" y="2846546"/>
                                  </a:cubicBezTo>
                                  <a:cubicBezTo>
                                    <a:pt x="86651" y="2876074"/>
                                    <a:pt x="127608" y="2892266"/>
                                    <a:pt x="169518" y="2892266"/>
                                  </a:cubicBezTo>
                                  <a:cubicBezTo>
                                    <a:pt x="185711" y="2892266"/>
                                    <a:pt x="201903" y="2890361"/>
                                    <a:pt x="217143" y="2884646"/>
                                  </a:cubicBezTo>
                                  <a:lnTo>
                                    <a:pt x="1089633" y="2616041"/>
                                  </a:lnTo>
                                  <a:cubicBezTo>
                                    <a:pt x="1159166" y="2595086"/>
                                    <a:pt x="1222983" y="2556034"/>
                                    <a:pt x="1274418" y="2504599"/>
                                  </a:cubicBezTo>
                                  <a:lnTo>
                                    <a:pt x="1274418" y="2504599"/>
                                  </a:lnTo>
                                  <a:lnTo>
                                    <a:pt x="2735553" y="1043464"/>
                                  </a:lnTo>
                                  <a:cubicBezTo>
                                    <a:pt x="2908909" y="870109"/>
                                    <a:pt x="2909861" y="588169"/>
                                    <a:pt x="2738411" y="412909"/>
                                  </a:cubicBezTo>
                                  <a:lnTo>
                                    <a:pt x="2471711" y="141446"/>
                                  </a:lnTo>
                                  <a:close/>
                                  <a:moveTo>
                                    <a:pt x="1747811" y="685324"/>
                                  </a:moveTo>
                                  <a:lnTo>
                                    <a:pt x="2187866" y="1134904"/>
                                  </a:lnTo>
                                  <a:lnTo>
                                    <a:pt x="2080233" y="1242536"/>
                                  </a:lnTo>
                                  <a:lnTo>
                                    <a:pt x="1640178" y="792956"/>
                                  </a:lnTo>
                                  <a:lnTo>
                                    <a:pt x="1747811" y="685324"/>
                                  </a:lnTo>
                                  <a:close/>
                                  <a:moveTo>
                                    <a:pt x="1044866" y="2276951"/>
                                  </a:moveTo>
                                  <a:cubicBezTo>
                                    <a:pt x="1030578" y="2291239"/>
                                    <a:pt x="1013433" y="2301716"/>
                                    <a:pt x="993431" y="2307431"/>
                                  </a:cubicBezTo>
                                  <a:lnTo>
                                    <a:pt x="404786" y="2488406"/>
                                  </a:lnTo>
                                  <a:lnTo>
                                    <a:pt x="577188" y="1876901"/>
                                  </a:lnTo>
                                  <a:cubicBezTo>
                                    <a:pt x="582903" y="1856899"/>
                                    <a:pt x="594333" y="1837849"/>
                                    <a:pt x="608621" y="1822609"/>
                                  </a:cubicBezTo>
                                  <a:lnTo>
                                    <a:pt x="1409673" y="1021556"/>
                                  </a:lnTo>
                                  <a:lnTo>
                                    <a:pt x="1849728" y="1471136"/>
                                  </a:lnTo>
                                  <a:lnTo>
                                    <a:pt x="1044866" y="2276951"/>
                                  </a:lnTo>
                                  <a:close/>
                                  <a:moveTo>
                                    <a:pt x="2506953" y="814864"/>
                                  </a:moveTo>
                                  <a:lnTo>
                                    <a:pt x="2416466" y="905351"/>
                                  </a:lnTo>
                                  <a:lnTo>
                                    <a:pt x="1976411" y="455771"/>
                                  </a:lnTo>
                                  <a:lnTo>
                                    <a:pt x="2064041" y="369094"/>
                                  </a:lnTo>
                                  <a:cubicBezTo>
                                    <a:pt x="2087853" y="345281"/>
                                    <a:pt x="2118334" y="333851"/>
                                    <a:pt x="2151671" y="333851"/>
                                  </a:cubicBezTo>
                                  <a:cubicBezTo>
                                    <a:pt x="2151671" y="333851"/>
                                    <a:pt x="2151671" y="333851"/>
                                    <a:pt x="2152624" y="333851"/>
                                  </a:cubicBezTo>
                                  <a:cubicBezTo>
                                    <a:pt x="2185961" y="333851"/>
                                    <a:pt x="2217393" y="346234"/>
                                    <a:pt x="2240253" y="370046"/>
                                  </a:cubicBezTo>
                                  <a:lnTo>
                                    <a:pt x="2506953" y="641509"/>
                                  </a:lnTo>
                                  <a:cubicBezTo>
                                    <a:pt x="2554578" y="689134"/>
                                    <a:pt x="2554578" y="767239"/>
                                    <a:pt x="2506953" y="81486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2FCED10" id="Group 26" o:spid="_x0000_s1026" style="position:absolute;margin-left:0;margin-top:0;width:573.85pt;height:754.55pt;z-index:251664384;mso-position-horizontal:center;mso-position-horizontal-relative:page;mso-position-vertical:center;mso-position-vertical-relative:page;mso-width-relative:margin;mso-height-relative:margin" coordsize="72898,95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">
              <v:rect id="Rectangle 3" o:spid="_x0000_s1027" style="position:absolute;top:12649;width:72877;height:831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" fillcolor="#f2f2f2 [3052]" stroked="f" strokeweight="1pt"/>
              <v:rect id="Rectangle 4" o:spid="_x0000_s1028" style="position:absolute;left:69113;top:609;width:3244;height:32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" fillcolor="#548dd4 [1951]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9" type="#_x0000_t75" style="position:absolute;width:72898;height:12585;visibility:visible;mso-wrap-style:square" coordsize="7289800,1258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" path="m,l6889638,r400162,400162l7289800,1258570,,1258570,,xe">
                <v:imagedata r:id="rId2" o:title=""/>
                <v:formulas/>
                <v:path o:extrusionok="t" o:connecttype="custom" o:connectlocs="0,0;6889638,0;7289800,400162;7289800,1258570;0,1258570;0,0" o:connectangles="0,0,0,0,0,0"/>
              </v:shape>
              <v:group id="Group 21" o:spid="_x0000_s1030" style="position:absolute;left:2057;top:3124;width:6444;height:6444" coordsize="6444,6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<v:oval id="Oval 22" o:spid="_x0000_s1031" style="position:absolute;width:6444;height:6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" fillcolor="white [3212]" stroked="f" strokeweight="1pt">
                  <v:fill opacity="15677f"/>
                </v:oval>
                <v:group id="Group 22" o:spid="_x0000_s1032" alt="Icon Information Update" style="position:absolute;left:1447;top:1447;width:3561;height:3600" coordsize="41381,41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: Shape 24" o:spid="_x0000_s1033" style="position:absolute;top:2028;width:39147;height:39815;visibility:visible;mso-wrap-style:square;v-text-anchor:middle" coordsize="3914775,398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" path="m3750469,1936909v-89535,,-161925,72390,-161925,161925l3588544,3438049v,120967,-100013,217170,-220028,217170l552926,3655219v-120967,,-221932,-96203,-221932,-217170l330994,545306v,-120967,100965,-214312,221932,-214312l1644491,330994v89535,,161925,-72390,161925,-161925c1806416,79534,1734026,7144,1644491,7144r-1091565,c253841,7144,7144,246221,7144,545306r,2892743c7144,3737134,253841,3979069,552926,3979069r2815590,c3667601,3979069,3912394,3738086,3912394,3438049r,-1339215c3912394,2010251,3840004,1936909,3750469,1936909xe" filled="f" stroked="f">
                    <v:stroke joinstyle="miter"/>
                    <v:path arrowok="t" o:connecttype="custom" o:connectlocs="3750469,1936909;3588544,2098834;3588544,3438049;3368516,3655219;552926,3655219;330994,3438049;330994,545306;552926,330994;1644491,330994;1806416,169069;1644491,7144;552926,7144;7144,545306;7144,3438049;552926,3979069;3368516,3979069;3912394,3438049;3912394,2098834;3750469,1936909" o:connectangles="0,0,0,0,0,0,0,0,0,0,0,0,0,0,0,0,0,0,0"/>
                  </v:shape>
                  <v:shape id="Freeform: Shape 25" o:spid="_x0000_s1034" style="position:absolute;left:12711;width:28670;height:28956;visibility:visible;mso-wrap-style:square;v-text-anchor:middle" coordsize="2867025,289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" path="m2471711,141446c2386938,55721,2274543,8096,2154528,7144v-120015,,-233362,45720,-318135,131445l380973,1594009v-54292,54292,-93345,121920,-114300,195262l13308,2686526v-16192,57150,,118110,42863,160020c86651,2876074,127608,2892266,169518,2892266v16193,,32385,-1905,47625,-7620l1089633,2616041v69533,-20955,133350,-60007,184785,-111442l1274418,2504599,2735553,1043464v173356,-173355,174308,-455295,2858,-630555l2471711,141446xm1747811,685324r440055,449580l2080233,1242536,1640178,792956,1747811,685324xm1044866,2276951v-14288,14288,-31433,24765,-51435,30480l404786,2488406,577188,1876901v5715,-20002,17145,-39052,31433,-54292l1409673,1021556r440055,449580l1044866,2276951xm2506953,814864r-90487,90487l1976411,455771r87630,-86677c2087853,345281,2118334,333851,2151671,333851v,,,,953,c2185961,333851,2217393,346234,2240253,370046r266700,271463c2554578,689134,2554578,767239,2506953,814864xe" filled="f" stroked="f">
                    <v:stroke joinstyle="miter"/>
                    <v:path arrowok="t" o:connecttype="custom" o:connectlocs="2471711,141446;2154528,7144;1836393,138589;380973,1594009;266673,1789271;13308,2686526;56171,2846546;169518,2892266;217143,2884646;1089633,2616041;1274418,2504599;1274418,2504599;2735553,1043464;2738411,412909;2471711,141446;1747811,685324;2187866,1134904;2080233,1242536;1640178,792956;1747811,685324;1044866,2276951;993431,2307431;404786,2488406;577188,1876901;608621,1822609;1409673,1021556;1849728,1471136;1044866,2276951;2506953,814864;2416466,905351;1976411,455771;2064041,369094;2151671,333851;2152624,333851;2240253,370046;2506953,641509;2506953,814864" o:connectangles="0,0,0,0,0,0,0,0,0,0,0,0,0,0,0,0,0,0,0,0,0,0,0,0,0,0,0,0,0,0,0,0,0,0,0,0,0"/>
                  </v:shape>
                </v:group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B3486C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21C6D9F"/>
    <w:multiLevelType w:val="hybridMultilevel"/>
    <w:tmpl w:val="7A4ADED2"/>
    <w:lvl w:ilvl="0" w:tplc="97A290C0"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7C6AFB"/>
    <w:multiLevelType w:val="hybridMultilevel"/>
    <w:tmpl w:val="26E6C440"/>
    <w:lvl w:ilvl="0" w:tplc="79120B62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</w:pPr>
    </w:lvl>
    <w:lvl w:ilvl="1" w:tplc="798ED9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6ED9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3446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E40F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7012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400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AEF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CE25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0029287">
    <w:abstractNumId w:val="2"/>
  </w:num>
  <w:num w:numId="2" w16cid:durableId="322899285">
    <w:abstractNumId w:val="0"/>
  </w:num>
  <w:num w:numId="3" w16cid:durableId="1041855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Q1MLAwMjIAUpYWRko6SsGpxcWZ+XkgBaa1AFmRMl0sAAAA"/>
  </w:docVars>
  <w:rsids>
    <w:rsidRoot w:val="008224E5"/>
    <w:rsid w:val="000B3BBF"/>
    <w:rsid w:val="000E6A9A"/>
    <w:rsid w:val="001A0130"/>
    <w:rsid w:val="00232876"/>
    <w:rsid w:val="00267116"/>
    <w:rsid w:val="002F58E0"/>
    <w:rsid w:val="002F6A8F"/>
    <w:rsid w:val="00355DEE"/>
    <w:rsid w:val="003B49EC"/>
    <w:rsid w:val="003D55FB"/>
    <w:rsid w:val="00402433"/>
    <w:rsid w:val="004B47A9"/>
    <w:rsid w:val="004F0368"/>
    <w:rsid w:val="005A20B8"/>
    <w:rsid w:val="005E6FA8"/>
    <w:rsid w:val="006662D2"/>
    <w:rsid w:val="00687CFB"/>
    <w:rsid w:val="00696B6E"/>
    <w:rsid w:val="006A5F0E"/>
    <w:rsid w:val="006C28FD"/>
    <w:rsid w:val="007718C6"/>
    <w:rsid w:val="008045C5"/>
    <w:rsid w:val="008224E5"/>
    <w:rsid w:val="00835F7E"/>
    <w:rsid w:val="00866BB6"/>
    <w:rsid w:val="00872D54"/>
    <w:rsid w:val="009C05AC"/>
    <w:rsid w:val="009E70CA"/>
    <w:rsid w:val="00A13B36"/>
    <w:rsid w:val="00A34DDA"/>
    <w:rsid w:val="00BA66C3"/>
    <w:rsid w:val="00BB3FE1"/>
    <w:rsid w:val="00C5492B"/>
    <w:rsid w:val="00CB16D2"/>
    <w:rsid w:val="00CD05DC"/>
    <w:rsid w:val="00CD5B0D"/>
    <w:rsid w:val="00CE12B1"/>
    <w:rsid w:val="00CF6895"/>
    <w:rsid w:val="00D80FED"/>
    <w:rsid w:val="00DB3723"/>
    <w:rsid w:val="00DC1831"/>
    <w:rsid w:val="00E3286D"/>
    <w:rsid w:val="00E413DD"/>
    <w:rsid w:val="00E5251D"/>
    <w:rsid w:val="00E96927"/>
    <w:rsid w:val="00F01822"/>
    <w:rsid w:val="00F40180"/>
    <w:rsid w:val="00F53FDC"/>
    <w:rsid w:val="00F92C75"/>
    <w:rsid w:val="00FA3EB3"/>
    <w:rsid w:val="00FD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F3EC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5A6"/>
  </w:style>
  <w:style w:type="paragraph" w:styleId="Heading1">
    <w:name w:val="heading 1"/>
    <w:basedOn w:val="Normal"/>
    <w:next w:val="Normal"/>
    <w:link w:val="Heading1Char"/>
    <w:uiPriority w:val="9"/>
    <w:qFormat/>
    <w:rsid w:val="00F53F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1F497D" w:themeColor="text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A0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B16D2"/>
  </w:style>
  <w:style w:type="paragraph" w:styleId="Footer">
    <w:name w:val="footer"/>
    <w:basedOn w:val="Normal"/>
    <w:link w:val="FooterChar"/>
    <w:uiPriority w:val="99"/>
    <w:rsid w:val="001A0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6D2"/>
  </w:style>
  <w:style w:type="paragraph" w:styleId="NormalWeb">
    <w:name w:val="Normal (Web)"/>
    <w:basedOn w:val="Normal"/>
    <w:uiPriority w:val="99"/>
    <w:semiHidden/>
    <w:rsid w:val="001A013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semiHidden/>
    <w:qFormat/>
    <w:rsid w:val="001A0130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32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Web"/>
    <w:next w:val="Normal"/>
    <w:link w:val="TitleChar"/>
    <w:uiPriority w:val="10"/>
    <w:qFormat/>
    <w:rsid w:val="00E3286D"/>
    <w:pPr>
      <w:spacing w:before="0" w:beforeAutospacing="0" w:after="0" w:afterAutospacing="0" w:line="560" w:lineRule="exact"/>
    </w:pPr>
    <w:rPr>
      <w:rFonts w:ascii="Constantia" w:eastAsia="Times New Roman" w:hAnsi="Constantia"/>
      <w:b/>
      <w:bCs/>
      <w:color w:val="FFFFF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E3286D"/>
    <w:rPr>
      <w:rFonts w:ascii="Constantia" w:eastAsia="Times New Roman" w:hAnsi="Constantia" w:cs="Times New Roman"/>
      <w:b/>
      <w:bCs/>
      <w:color w:val="FFFFFF"/>
      <w:sz w:val="60"/>
      <w:szCs w:val="60"/>
    </w:rPr>
  </w:style>
  <w:style w:type="character" w:styleId="PlaceholderText">
    <w:name w:val="Placeholder Text"/>
    <w:basedOn w:val="DefaultParagraphFont"/>
    <w:uiPriority w:val="99"/>
    <w:semiHidden/>
    <w:rsid w:val="00E3286D"/>
    <w:rPr>
      <w:color w:val="808080"/>
    </w:rPr>
  </w:style>
  <w:style w:type="paragraph" w:styleId="ListNumber">
    <w:name w:val="List Number"/>
    <w:basedOn w:val="Normal"/>
    <w:uiPriority w:val="99"/>
    <w:rsid w:val="004F0368"/>
    <w:pPr>
      <w:numPr>
        <w:numId w:val="1"/>
      </w:numPr>
    </w:pPr>
    <w:rPr>
      <w:sz w:val="18"/>
      <w:lang w:val="en-ZA"/>
    </w:rPr>
  </w:style>
  <w:style w:type="character" w:styleId="Emphasis">
    <w:name w:val="Emphasis"/>
    <w:basedOn w:val="DefaultParagraphFont"/>
    <w:uiPriority w:val="20"/>
    <w:qFormat/>
    <w:rsid w:val="00FA3EB3"/>
    <w:rPr>
      <w:rFonts w:asciiTheme="minorHAnsi" w:hAnsiTheme="minorHAnsi"/>
      <w:b w:val="0"/>
      <w:i w:val="0"/>
      <w:iCs/>
      <w:caps w:val="0"/>
      <w:smallCaps w:val="0"/>
    </w:rPr>
  </w:style>
  <w:style w:type="paragraph" w:customStyle="1" w:styleId="Field">
    <w:name w:val="Field"/>
    <w:basedOn w:val="Normal"/>
    <w:qFormat/>
    <w:rsid w:val="00232876"/>
    <w:pPr>
      <w:spacing w:after="0" w:line="216" w:lineRule="auto"/>
    </w:pPr>
    <w:rPr>
      <w:i/>
      <w:sz w:val="16"/>
    </w:rPr>
  </w:style>
  <w:style w:type="paragraph" w:styleId="Signature">
    <w:name w:val="Signature"/>
    <w:basedOn w:val="Normal"/>
    <w:link w:val="SignatureChar"/>
    <w:uiPriority w:val="99"/>
    <w:rsid w:val="00CB16D2"/>
    <w:pPr>
      <w:spacing w:after="0" w:line="240" w:lineRule="auto"/>
      <w:ind w:left="4320"/>
      <w:jc w:val="right"/>
    </w:pPr>
    <w:rPr>
      <w:sz w:val="18"/>
    </w:rPr>
  </w:style>
  <w:style w:type="character" w:customStyle="1" w:styleId="SignatureChar">
    <w:name w:val="Signature Char"/>
    <w:basedOn w:val="DefaultParagraphFont"/>
    <w:link w:val="Signature"/>
    <w:uiPriority w:val="99"/>
    <w:rsid w:val="00CB16D2"/>
    <w:rPr>
      <w:sz w:val="18"/>
    </w:rPr>
  </w:style>
  <w:style w:type="paragraph" w:styleId="NoSpacing">
    <w:name w:val="No Spacing"/>
    <w:uiPriority w:val="1"/>
    <w:qFormat/>
    <w:rsid w:val="00696B6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53FDC"/>
    <w:rPr>
      <w:rFonts w:asciiTheme="majorHAnsi" w:eastAsiaTheme="majorEastAsia" w:hAnsiTheme="majorHAnsi" w:cstheme="majorBidi"/>
      <w:b/>
      <w:color w:val="1F497D" w:themeColor="text2"/>
      <w:sz w:val="32"/>
      <w:szCs w:val="32"/>
    </w:rPr>
  </w:style>
  <w:style w:type="paragraph" w:customStyle="1" w:styleId="Labels">
    <w:name w:val="Labels"/>
    <w:basedOn w:val="Normal"/>
    <w:qFormat/>
    <w:rsid w:val="00FD35A6"/>
    <w:pPr>
      <w:spacing w:after="0"/>
    </w:pPr>
    <w:rPr>
      <w:sz w:val="18"/>
    </w:rPr>
  </w:style>
  <w:style w:type="table" w:customStyle="1" w:styleId="OfficeHours">
    <w:name w:val="Office Hours"/>
    <w:basedOn w:val="TableNormal"/>
    <w:uiPriority w:val="99"/>
    <w:rsid w:val="00FD35A6"/>
    <w:pPr>
      <w:spacing w:after="0" w:line="240" w:lineRule="auto"/>
    </w:pPr>
    <w:tblPr>
      <w:tblCellMar>
        <w:left w:w="216" w:type="dxa"/>
        <w:right w:w="216" w:type="dxa"/>
      </w:tblCellMar>
    </w:tblPr>
    <w:tcPr>
      <w:vAlign w:val="bottom"/>
    </w:tcPr>
    <w:tblStylePr w:type="firstRow">
      <w:pPr>
        <w:jc w:val="center"/>
      </w:pPr>
      <w:rPr>
        <w:b/>
      </w:rPr>
      <w:tblPr/>
      <w:tcPr>
        <w:vAlign w:val="top"/>
      </w:tcPr>
    </w:tblStylePr>
  </w:style>
  <w:style w:type="character" w:styleId="Hyperlink">
    <w:name w:val="Hyperlink"/>
    <w:basedOn w:val="DefaultParagraphFont"/>
    <w:uiPriority w:val="99"/>
    <w:unhideWhenUsed/>
    <w:rsid w:val="00F01822"/>
    <w:rPr>
      <w:color w:val="0096D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18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esothelioma.MDT.CAV@wales.nhs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033085\AppData\Roaming\Microsoft\Templates\Practice%20update%20form%20healthcar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8F6295E00604E26BEE9D76D5CE0A4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F0770F-8BD5-4834-91F7-CD7C2ED1D9EF}"/>
      </w:docPartPr>
      <w:docPartBody>
        <w:p w:rsidR="00122961" w:rsidRDefault="00122961">
          <w:pPr>
            <w:pStyle w:val="18F6295E00604E26BEE9D76D5CE0A409"/>
          </w:pPr>
          <w:r w:rsidRPr="00FA3EB3">
            <w:t>Signature</w:t>
          </w:r>
        </w:p>
      </w:docPartBody>
    </w:docPart>
    <w:docPart>
      <w:docPartPr>
        <w:name w:val="AB726015A8414B009BFA3CCE0642B6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ECE027-51E4-4E79-A1C3-49673946788F}"/>
      </w:docPartPr>
      <w:docPartBody>
        <w:p w:rsidR="00122961" w:rsidRDefault="00122961">
          <w:pPr>
            <w:pStyle w:val="AB726015A8414B009BFA3CCE0642B6CB"/>
          </w:pPr>
          <w:r w:rsidRPr="00FA3EB3">
            <w:t>Name</w:t>
          </w:r>
        </w:p>
      </w:docPartBody>
    </w:docPart>
    <w:docPart>
      <w:docPartPr>
        <w:name w:val="46733C36E40045088C3A58FD4F9CB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ED294-0D69-4A21-BDF0-C7CB2D6A7D95}"/>
      </w:docPartPr>
      <w:docPartBody>
        <w:p w:rsidR="00122961" w:rsidRDefault="00122961">
          <w:pPr>
            <w:pStyle w:val="46733C36E40045088C3A58FD4F9CB268"/>
          </w:pPr>
          <w:r w:rsidRPr="00FA3EB3">
            <w:t>Signature of the Person Submitting this Form</w:t>
          </w:r>
        </w:p>
      </w:docPartBody>
    </w:docPart>
    <w:docPart>
      <w:docPartPr>
        <w:name w:val="B4C37DA0C2244AC98B59D61233EE7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C1C31-1043-47A5-A77D-862330F39788}"/>
      </w:docPartPr>
      <w:docPartBody>
        <w:p w:rsidR="00122961" w:rsidRDefault="00122961">
          <w:pPr>
            <w:pStyle w:val="B4C37DA0C2244AC98B59D61233EE791F"/>
          </w:pPr>
          <w:r w:rsidRPr="00FA3EB3">
            <w:t>Name of the Person Submitting this Form (print)</w:t>
          </w:r>
        </w:p>
      </w:docPartBody>
    </w:docPart>
    <w:docPart>
      <w:docPartPr>
        <w:name w:val="DBDC29EFD81548D694BC09EBF6F0B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97044-A08F-4946-B576-F1E24049323E}"/>
      </w:docPartPr>
      <w:docPartBody>
        <w:p w:rsidR="00122961" w:rsidRDefault="00122961">
          <w:pPr>
            <w:pStyle w:val="DBDC29EFD81548D694BC09EBF6F0B0FE"/>
          </w:pPr>
          <w:r w:rsidRPr="00FA3EB3">
            <w:t>Date of Signature</w:t>
          </w:r>
        </w:p>
      </w:docPartBody>
    </w:docPart>
    <w:docPart>
      <w:docPartPr>
        <w:name w:val="B0852BF9326E49289CDC164B2BD9F3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07FEB-3B1B-40BC-A9B1-0D9D55EA23C0}"/>
      </w:docPartPr>
      <w:docPartBody>
        <w:p w:rsidR="00122961" w:rsidRDefault="00122961">
          <w:pPr>
            <w:pStyle w:val="B0852BF9326E49289CDC164B2BD9F385"/>
          </w:pPr>
          <w:r w:rsidRPr="00FA3EB3">
            <w:t>MM</w:t>
          </w:r>
        </w:p>
      </w:docPartBody>
    </w:docPart>
    <w:docPart>
      <w:docPartPr>
        <w:name w:val="3C9786E142CA4C1384DD679309E1CF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9841F5-4B8C-4394-974A-97A0F0F4ACE6}"/>
      </w:docPartPr>
      <w:docPartBody>
        <w:p w:rsidR="00122961" w:rsidRDefault="00122961">
          <w:pPr>
            <w:pStyle w:val="3C9786E142CA4C1384DD679309E1CF3B"/>
          </w:pPr>
          <w:r w:rsidRPr="00FA3EB3">
            <w:t>DD</w:t>
          </w:r>
        </w:p>
      </w:docPartBody>
    </w:docPart>
    <w:docPart>
      <w:docPartPr>
        <w:name w:val="A15131445FA843E19E5CFB0FE44EFE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FB55F-D65B-4E36-BCCA-1C9940ECD36F}"/>
      </w:docPartPr>
      <w:docPartBody>
        <w:p w:rsidR="00122961" w:rsidRDefault="00122961">
          <w:pPr>
            <w:pStyle w:val="A15131445FA843E19E5CFB0FE44EFEF3"/>
          </w:pPr>
          <w:r w:rsidRPr="00FA3EB3">
            <w:t>YY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1B43F-768A-404B-AB4E-089234312DD2}"/>
      </w:docPartPr>
      <w:docPartBody>
        <w:p w:rsidR="00122961" w:rsidRDefault="00036ACC">
          <w:r w:rsidRPr="00670BD1">
            <w:rPr>
              <w:rStyle w:val="PlaceholderText"/>
            </w:rPr>
            <w:t>Choose an item.</w:t>
          </w:r>
        </w:p>
      </w:docPartBody>
    </w:docPart>
    <w:docPart>
      <w:docPartPr>
        <w:name w:val="F11A557EF1D44C9EB79F9D5F3D6AB8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A57603-6206-4D9C-818E-F024CAC72FA8}"/>
      </w:docPartPr>
      <w:docPartBody>
        <w:p w:rsidR="00122961" w:rsidRDefault="00036ACC" w:rsidP="00036ACC">
          <w:pPr>
            <w:pStyle w:val="F11A557EF1D44C9EB79F9D5F3D6AB8DF"/>
          </w:pPr>
          <w:r w:rsidRPr="00670BD1">
            <w:rPr>
              <w:rStyle w:val="PlaceholderText"/>
            </w:rPr>
            <w:t>Choose an item.</w:t>
          </w:r>
        </w:p>
      </w:docPartBody>
    </w:docPart>
    <w:docPart>
      <w:docPartPr>
        <w:name w:val="BCA7265BF9514092961A133F944982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57874C-4A76-40B2-8B99-FB610296C8F3}"/>
      </w:docPartPr>
      <w:docPartBody>
        <w:p w:rsidR="00122961" w:rsidRDefault="00036ACC" w:rsidP="00036ACC">
          <w:pPr>
            <w:pStyle w:val="BCA7265BF9514092961A133F944982B1"/>
          </w:pPr>
          <w:r w:rsidRPr="00670BD1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ACC"/>
    <w:rsid w:val="00036ACC"/>
    <w:rsid w:val="00122961"/>
    <w:rsid w:val="00851CF9"/>
    <w:rsid w:val="00A1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rFonts w:asciiTheme="minorHAnsi" w:hAnsiTheme="minorHAnsi"/>
      <w:b w:val="0"/>
      <w:i w:val="0"/>
      <w:iCs/>
      <w:caps w:val="0"/>
      <w:smallCaps w:val="0"/>
    </w:rPr>
  </w:style>
  <w:style w:type="paragraph" w:customStyle="1" w:styleId="18F6295E00604E26BEE9D76D5CE0A409">
    <w:name w:val="18F6295E00604E26BEE9D76D5CE0A409"/>
  </w:style>
  <w:style w:type="paragraph" w:customStyle="1" w:styleId="AB726015A8414B009BFA3CCE0642B6CB">
    <w:name w:val="AB726015A8414B009BFA3CCE0642B6CB"/>
  </w:style>
  <w:style w:type="paragraph" w:customStyle="1" w:styleId="46733C36E40045088C3A58FD4F9CB268">
    <w:name w:val="46733C36E40045088C3A58FD4F9CB268"/>
  </w:style>
  <w:style w:type="paragraph" w:customStyle="1" w:styleId="B4C37DA0C2244AC98B59D61233EE791F">
    <w:name w:val="B4C37DA0C2244AC98B59D61233EE791F"/>
  </w:style>
  <w:style w:type="paragraph" w:customStyle="1" w:styleId="DBDC29EFD81548D694BC09EBF6F0B0FE">
    <w:name w:val="DBDC29EFD81548D694BC09EBF6F0B0FE"/>
  </w:style>
  <w:style w:type="paragraph" w:customStyle="1" w:styleId="B0852BF9326E49289CDC164B2BD9F385">
    <w:name w:val="B0852BF9326E49289CDC164B2BD9F385"/>
  </w:style>
  <w:style w:type="paragraph" w:customStyle="1" w:styleId="3C9786E142CA4C1384DD679309E1CF3B">
    <w:name w:val="3C9786E142CA4C1384DD679309E1CF3B"/>
  </w:style>
  <w:style w:type="paragraph" w:customStyle="1" w:styleId="A15131445FA843E19E5CFB0FE44EFEF3">
    <w:name w:val="A15131445FA843E19E5CFB0FE44EFEF3"/>
  </w:style>
  <w:style w:type="character" w:styleId="PlaceholderText">
    <w:name w:val="Placeholder Text"/>
    <w:basedOn w:val="DefaultParagraphFont"/>
    <w:uiPriority w:val="99"/>
    <w:semiHidden/>
    <w:rsid w:val="00036ACC"/>
    <w:rPr>
      <w:color w:val="808080"/>
    </w:rPr>
  </w:style>
  <w:style w:type="paragraph" w:customStyle="1" w:styleId="F11A557EF1D44C9EB79F9D5F3D6AB8DF">
    <w:name w:val="F11A557EF1D44C9EB79F9D5F3D6AB8DF"/>
    <w:rsid w:val="00036ACC"/>
  </w:style>
  <w:style w:type="paragraph" w:customStyle="1" w:styleId="BCA7265BF9514092961A133F944982B1">
    <w:name w:val="BCA7265BF9514092961A133F944982B1"/>
    <w:rsid w:val="00036A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Business Theme to use">
  <a:themeElements>
    <a:clrScheme name="BUS_Activity Based Cost Track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7F5E6"/>
      </a:accent1>
      <a:accent2>
        <a:srgbClr val="333A56"/>
      </a:accent2>
      <a:accent3>
        <a:srgbClr val="52658F"/>
      </a:accent3>
      <a:accent4>
        <a:srgbClr val="E8E8E8"/>
      </a:accent4>
      <a:accent5>
        <a:srgbClr val="000000"/>
      </a:accent5>
      <a:accent6>
        <a:srgbClr val="8A8A8A"/>
      </a:accent6>
      <a:hlink>
        <a:srgbClr val="0096D2"/>
      </a:hlink>
      <a:folHlink>
        <a:srgbClr val="00578B"/>
      </a:folHlink>
    </a:clrScheme>
    <a:fontScheme name="Custom 53">
      <a:majorFont>
        <a:latin typeface="Franklin Gothic Book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Dark" id="{D39323B7-B2D6-4C10-818B-A5CD4ACE85BD}" vid="{15FD9199-0511-4D87-8BFB-2FF3F0C5B5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0A489A-9285-41C3-9CE8-3D353681C6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CD373B-0576-4E44-A284-0B50CBA69FE3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5C8FD774-1B5E-437E-BA97-7C2A38EA27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Practice update form healthcare.dotx</Template>
  <TotalTime>0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2024-10-22T12:34:00Z</dcterms:created>
  <dcterms:modified xsi:type="dcterms:W3CDTF">2024-10-22T12:34:00Z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